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4220E">
      <w:pPr>
        <w:pStyle w:val="34"/>
        <w:widowControl w:val="0"/>
        <w:suppressAutoHyphens/>
        <w:spacing w:after="140" w:line="276" w:lineRule="auto"/>
        <w:jc w:val="center"/>
        <w:rPr>
          <w:rFonts w:hint="eastAsia" w:ascii="方正小标宋简体" w:hAnsi="宋体" w:eastAsia="方正小标宋简体" w:cs="Times New Roman"/>
          <w:sz w:val="44"/>
          <w:szCs w:val="44"/>
        </w:rPr>
      </w:pPr>
      <w:bookmarkStart w:id="0" w:name="_Toc24096"/>
      <w:bookmarkEnd w:id="0"/>
      <w:bookmarkStart w:id="1" w:name="_Toc4402"/>
      <w:bookmarkEnd w:id="1"/>
      <w:bookmarkStart w:id="2" w:name="_Toc30843"/>
      <w:bookmarkEnd w:id="2"/>
      <w:bookmarkStart w:id="3" w:name="_Toc2522"/>
      <w:bookmarkEnd w:id="3"/>
    </w:p>
    <w:p w14:paraId="133A5850">
      <w:pPr>
        <w:pStyle w:val="34"/>
        <w:widowControl w:val="0"/>
        <w:suppressAutoHyphens/>
        <w:spacing w:after="140" w:line="276" w:lineRule="auto"/>
        <w:jc w:val="center"/>
        <w:rPr>
          <w:rFonts w:hint="eastAsia" w:ascii="方正小标宋简体" w:hAnsi="宋体" w:eastAsia="方正小标宋简体" w:cs="Times New Roman"/>
          <w:sz w:val="44"/>
          <w:szCs w:val="44"/>
        </w:rPr>
      </w:pPr>
    </w:p>
    <w:p w14:paraId="609754C8">
      <w:pPr>
        <w:pStyle w:val="34"/>
        <w:widowControl w:val="0"/>
        <w:suppressAutoHyphens/>
        <w:spacing w:after="140" w:line="276" w:lineRule="auto"/>
        <w:jc w:val="center"/>
        <w:rPr>
          <w:rFonts w:hint="eastAsia" w:ascii="方正小标宋简体" w:hAnsi="宋体" w:eastAsia="方正小标宋简体" w:cs="Times New Roman"/>
          <w:sz w:val="44"/>
          <w:szCs w:val="44"/>
        </w:rPr>
      </w:pPr>
      <w:r>
        <w:rPr>
          <w:rFonts w:hint="eastAsia" w:ascii="方正小标宋简体" w:hAnsi="宋体" w:eastAsia="方正小标宋简体" w:cs="Times New Roman"/>
          <w:sz w:val="44"/>
          <w:szCs w:val="44"/>
        </w:rPr>
        <w:t>2022年度</w:t>
      </w:r>
    </w:p>
    <w:p w14:paraId="289C5C6B">
      <w:pPr>
        <w:pStyle w:val="34"/>
        <w:widowControl w:val="0"/>
        <w:suppressAutoHyphens/>
        <w:spacing w:after="140" w:line="276" w:lineRule="auto"/>
        <w:jc w:val="center"/>
        <w:rPr>
          <w:rFonts w:hint="eastAsia" w:ascii="方正小标宋简体" w:hAnsi="宋体" w:eastAsia="方正小标宋简体" w:cs="Times New Roman"/>
          <w:sz w:val="44"/>
          <w:szCs w:val="44"/>
        </w:rPr>
      </w:pPr>
      <w:bookmarkStart w:id="4" w:name="_Toc15378442"/>
      <w:bookmarkEnd w:id="4"/>
      <w:bookmarkStart w:id="5" w:name="_Toc15306268"/>
      <w:bookmarkEnd w:id="5"/>
      <w:bookmarkStart w:id="6" w:name="_Toc15396476"/>
      <w:bookmarkEnd w:id="6"/>
      <w:bookmarkStart w:id="7" w:name="_Toc15377426"/>
      <w:bookmarkEnd w:id="7"/>
      <w:bookmarkStart w:id="8" w:name="_Toc25618"/>
      <w:bookmarkEnd w:id="8"/>
      <w:bookmarkStart w:id="9" w:name="_Toc15377194"/>
      <w:bookmarkEnd w:id="9"/>
      <w:bookmarkStart w:id="10" w:name="_Toc15396598"/>
      <w:r>
        <w:rPr>
          <w:rFonts w:hint="eastAsia" w:ascii="方正小标宋简体" w:hAnsi="宋体" w:eastAsia="方正小标宋简体" w:cs="Times New Roman"/>
          <w:sz w:val="44"/>
          <w:szCs w:val="44"/>
        </w:rPr>
        <w:t>壤塘县岗木达镇社区服务中心</w:t>
      </w:r>
      <w:bookmarkEnd w:id="10"/>
    </w:p>
    <w:p w14:paraId="11922D98">
      <w:pPr>
        <w:pStyle w:val="34"/>
        <w:widowControl w:val="0"/>
        <w:suppressAutoHyphens/>
        <w:spacing w:after="140" w:line="276" w:lineRule="auto"/>
        <w:jc w:val="center"/>
        <w:rPr>
          <w:rFonts w:hint="eastAsia" w:ascii="方正小标宋简体" w:hAnsi="宋体" w:eastAsia="方正小标宋简体" w:cs="Times New Roman"/>
          <w:sz w:val="44"/>
          <w:szCs w:val="44"/>
        </w:rPr>
      </w:pPr>
      <w:bookmarkStart w:id="11" w:name="_Toc9300"/>
      <w:bookmarkEnd w:id="11"/>
      <w:r>
        <w:rPr>
          <w:rFonts w:hint="eastAsia" w:ascii="方正小标宋简体" w:hAnsi="宋体" w:eastAsia="方正小标宋简体" w:cs="Times New Roman"/>
          <w:sz w:val="44"/>
          <w:szCs w:val="44"/>
        </w:rPr>
        <w:t>部门决算</w:t>
      </w:r>
    </w:p>
    <w:p w14:paraId="5717BEB0">
      <w:pPr>
        <w:widowControl w:val="0"/>
        <w:spacing w:line="600" w:lineRule="exact"/>
        <w:ind w:firstLine="640" w:firstLineChars="200"/>
        <w:jc w:val="both"/>
        <w:rPr>
          <w:rFonts w:hint="eastAsia" w:ascii="仿宋" w:hAnsi="仿宋" w:eastAsia="仿宋"/>
          <w:sz w:val="32"/>
          <w:szCs w:val="32"/>
        </w:rPr>
      </w:pPr>
    </w:p>
    <w:p w14:paraId="2F69935B">
      <w:pPr>
        <w:widowControl w:val="0"/>
        <w:spacing w:line="600" w:lineRule="exact"/>
        <w:ind w:firstLine="640" w:firstLineChars="200"/>
        <w:jc w:val="both"/>
        <w:rPr>
          <w:rFonts w:hint="eastAsia" w:ascii="仿宋" w:hAnsi="仿宋" w:eastAsia="仿宋"/>
          <w:sz w:val="32"/>
          <w:szCs w:val="32"/>
        </w:rPr>
      </w:pPr>
    </w:p>
    <w:p w14:paraId="3B65376F">
      <w:pPr>
        <w:widowControl w:val="0"/>
        <w:spacing w:line="600" w:lineRule="exact"/>
        <w:ind w:firstLine="640" w:firstLineChars="200"/>
        <w:jc w:val="both"/>
        <w:rPr>
          <w:rFonts w:hint="eastAsia" w:ascii="仿宋" w:hAnsi="仿宋" w:eastAsia="仿宋"/>
          <w:sz w:val="32"/>
          <w:szCs w:val="32"/>
        </w:rPr>
      </w:pPr>
    </w:p>
    <w:p w14:paraId="248703BC">
      <w:pPr>
        <w:widowControl w:val="0"/>
        <w:spacing w:line="600" w:lineRule="exact"/>
        <w:ind w:firstLine="640" w:firstLineChars="200"/>
        <w:jc w:val="both"/>
        <w:rPr>
          <w:rFonts w:hint="eastAsia" w:ascii="仿宋" w:hAnsi="仿宋" w:eastAsia="仿宋"/>
          <w:sz w:val="32"/>
          <w:szCs w:val="32"/>
        </w:rPr>
        <w:sectPr>
          <w:footerReference r:id="rId5" w:type="first"/>
          <w:footerReference r:id="rId3" w:type="default"/>
          <w:footerReference r:id="rId4" w:type="even"/>
          <w:pgSz w:w="11906" w:h="16838"/>
          <w:pgMar w:top="1440" w:right="1797" w:bottom="1440" w:left="1797" w:header="720" w:footer="720" w:gutter="0"/>
          <w:cols w:space="425" w:num="1"/>
          <w:docGrid w:type="lines" w:linePitch="312" w:charSpace="0"/>
        </w:sectPr>
      </w:pPr>
    </w:p>
    <w:p w14:paraId="2FEBE6F4">
      <w:pPr>
        <w:pStyle w:val="3"/>
        <w:widowControl w:val="0"/>
        <w:spacing w:before="340" w:beforeAutospacing="0" w:after="330" w:afterAutospacing="0" w:line="578" w:lineRule="auto"/>
        <w:jc w:val="center"/>
        <w:rPr>
          <w:rFonts w:ascii="黑体" w:hAnsi="黑体" w:eastAsia="黑体"/>
          <w:b w:val="0"/>
          <w:bCs/>
          <w:sz w:val="44"/>
          <w:szCs w:val="32"/>
        </w:rPr>
      </w:pPr>
      <w:bookmarkStart w:id="12" w:name="_Toc236168257"/>
      <w:r>
        <w:rPr>
          <w:rFonts w:ascii="黑体" w:hAnsi="黑体" w:eastAsia="黑体"/>
          <w:b w:val="0"/>
          <w:bCs/>
          <w:sz w:val="44"/>
          <w:szCs w:val="32"/>
          <w:lang w:bidi="ar"/>
        </w:rPr>
        <w:t>目录</w:t>
      </w:r>
      <w:bookmarkEnd w:id="12"/>
    </w:p>
    <w:p w14:paraId="23A4270F">
      <w:pPr>
        <w:widowControl w:val="0"/>
        <w:adjustRightInd w:val="0"/>
        <w:spacing w:line="440" w:lineRule="exact"/>
        <w:ind w:firstLine="480" w:firstLineChars="200"/>
        <w:jc w:val="both"/>
        <w:rPr>
          <w:rFonts w:hint="eastAsia" w:ascii="仿宋" w:hAnsi="仿宋" w:eastAsia="仿宋"/>
          <w:sz w:val="24"/>
          <w:szCs w:val="32"/>
        </w:rPr>
      </w:pPr>
    </w:p>
    <w:p w14:paraId="16199BBC">
      <w:pPr>
        <w:pStyle w:val="59"/>
        <w:tabs>
          <w:tab w:val="right" w:leader="dot" w:pos="8302"/>
        </w:tabs>
        <w:spacing w:line="440" w:lineRule="exact"/>
        <w:rPr>
          <w:rFonts w:hint="eastAsia" w:ascii="仿宋" w:hAnsi="仿宋" w:eastAsia="仿宋"/>
          <w:sz w:val="24"/>
          <w:szCs w:val="30"/>
          <w:lang w:bidi="th-TH"/>
          <w14:ligatures w14:val="standardContextual"/>
        </w:rPr>
      </w:pPr>
      <w:r>
        <w:rPr>
          <w:rFonts w:hint="eastAsia" w:ascii="仿宋" w:hAnsi="仿宋" w:eastAsia="仿宋"/>
          <w:sz w:val="24"/>
          <w:szCs w:val="32"/>
        </w:rPr>
        <w:fldChar w:fldCharType="begin"/>
      </w:r>
      <w:r>
        <w:rPr>
          <w:rFonts w:hint="eastAsia" w:ascii="仿宋" w:hAnsi="仿宋" w:eastAsia="仿宋"/>
          <w:sz w:val="24"/>
          <w:szCs w:val="32"/>
        </w:rPr>
        <w:instrText xml:space="preserve"> </w:instrText>
      </w:r>
      <w:r>
        <w:rPr>
          <w:rFonts w:ascii="仿宋" w:hAnsi="仿宋" w:eastAsia="仿宋"/>
          <w:sz w:val="24"/>
          <w:szCs w:val="32"/>
        </w:rPr>
        <w:instrText xml:space="preserve">TOC \o "1-2" \h \z \u</w:instrText>
      </w:r>
      <w:r>
        <w:rPr>
          <w:rFonts w:hint="eastAsia" w:ascii="仿宋" w:hAnsi="仿宋" w:eastAsia="仿宋"/>
          <w:sz w:val="24"/>
          <w:szCs w:val="32"/>
        </w:rPr>
        <w:instrText xml:space="preserve"> </w:instrText>
      </w:r>
      <w:r>
        <w:rPr>
          <w:rFonts w:hint="eastAsia" w:ascii="仿宋" w:hAnsi="仿宋" w:eastAsia="仿宋"/>
          <w:sz w:val="24"/>
          <w:szCs w:val="32"/>
        </w:rPr>
        <w:fldChar w:fldCharType="separate"/>
      </w:r>
      <w:r>
        <w:fldChar w:fldCharType="begin"/>
      </w:r>
      <w:r>
        <w:instrText xml:space="preserve"> HYPERLINK \l "_Toc236168258" </w:instrText>
      </w:r>
      <w:r>
        <w:fldChar w:fldCharType="separate"/>
      </w:r>
      <w:r>
        <w:rPr>
          <w:rStyle w:val="242"/>
          <w:rFonts w:hint="eastAsia" w:ascii="仿宋" w:hAnsi="仿宋" w:eastAsia="仿宋"/>
          <w:bCs/>
          <w:color w:val="auto"/>
          <w:sz w:val="24"/>
        </w:rPr>
        <w:t>第一部分</w:t>
      </w:r>
      <w:r>
        <w:rPr>
          <w:rStyle w:val="242"/>
          <w:rFonts w:hint="eastAsia" w:ascii="仿宋" w:hAnsi="仿宋" w:eastAsia="仿宋" w:cs="Times New Roman"/>
          <w:bCs/>
          <w:color w:val="auto"/>
          <w:sz w:val="24"/>
        </w:rPr>
        <w:t xml:space="preserve"> </w:t>
      </w:r>
      <w:r>
        <w:rPr>
          <w:rStyle w:val="242"/>
          <w:rFonts w:hint="eastAsia" w:ascii="仿宋" w:hAnsi="仿宋" w:eastAsia="仿宋"/>
          <w:bCs/>
          <w:color w:val="auto"/>
          <w:sz w:val="24"/>
        </w:rPr>
        <w:t>部门概况</w:t>
      </w:r>
      <w:r>
        <w:rPr>
          <w:rFonts w:hint="eastAsia" w:ascii="Times New Roman" w:hAnsi="Times New Roman" w:eastAsia="仿宋" w:cs="Times New Roman"/>
          <w:sz w:val="24"/>
        </w:rPr>
        <w:tab/>
      </w:r>
      <w:r>
        <w:rPr>
          <w:rFonts w:hint="eastAsia" w:ascii="仿宋" w:hAnsi="仿宋" w:eastAsia="仿宋"/>
          <w:sz w:val="24"/>
        </w:rPr>
        <w:fldChar w:fldCharType="begin"/>
      </w:r>
      <w:r>
        <w:rPr>
          <w:rFonts w:hint="eastAsia" w:ascii="仿宋" w:hAnsi="仿宋" w:eastAsia="仿宋"/>
          <w:sz w:val="24"/>
        </w:rPr>
        <w:instrText xml:space="preserve"> </w:instrText>
      </w:r>
      <w:r>
        <w:rPr>
          <w:rFonts w:ascii="仿宋" w:hAnsi="仿宋" w:eastAsia="仿宋"/>
          <w:sz w:val="24"/>
        </w:rPr>
        <w:instrText xml:space="preserve">PAGEREF _Toc236168258 \h</w:instrText>
      </w:r>
      <w:r>
        <w:rPr>
          <w:rFonts w:hint="eastAsia" w:ascii="仿宋" w:hAnsi="仿宋" w:eastAsia="仿宋"/>
          <w:sz w:val="24"/>
        </w:rPr>
        <w:instrText xml:space="preserve"> </w:instrText>
      </w:r>
      <w:r>
        <w:rPr>
          <w:rFonts w:hint="eastAsia" w:ascii="仿宋" w:hAnsi="仿宋" w:eastAsia="仿宋"/>
          <w:sz w:val="24"/>
        </w:rPr>
        <w:fldChar w:fldCharType="separate"/>
      </w:r>
      <w:r>
        <w:rPr>
          <w:rFonts w:hint="eastAsia" w:ascii="Times New Roman" w:hAnsi="Times New Roman" w:eastAsia="仿宋" w:cs="Times New Roman"/>
          <w:sz w:val="24"/>
        </w:rPr>
        <w:t>4</w:t>
      </w:r>
      <w:r>
        <w:rPr>
          <w:rFonts w:hint="eastAsia" w:ascii="仿宋" w:hAnsi="仿宋" w:eastAsia="仿宋"/>
          <w:sz w:val="24"/>
        </w:rPr>
        <w:fldChar w:fldCharType="end"/>
      </w:r>
      <w:r>
        <w:rPr>
          <w:rFonts w:hint="eastAsia" w:ascii="仿宋" w:hAnsi="仿宋" w:eastAsia="仿宋"/>
          <w:sz w:val="24"/>
        </w:rPr>
        <w:fldChar w:fldCharType="end"/>
      </w:r>
    </w:p>
    <w:p w14:paraId="6F78276D">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"_Toc236168259" </w:instrText>
      </w:r>
      <w:r>
        <w:fldChar w:fldCharType="separate"/>
      </w:r>
      <w:r>
        <w:rPr>
          <w:rStyle w:val="242"/>
          <w:rFonts w:hint="eastAsia" w:ascii="Times New Roman" w:hAnsi="Times New Roman" w:eastAsia="宋体"/>
          <w:bCs/>
          <w:color w:val="auto"/>
          <w:sz w:val="24"/>
        </w:rPr>
        <w:t>一、部门职责</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_Toc236168259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4</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6F8D8046">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"_Toc236168260" </w:instrText>
      </w:r>
      <w:r>
        <w:fldChar w:fldCharType="separate"/>
      </w:r>
      <w:r>
        <w:rPr>
          <w:rStyle w:val="242"/>
          <w:rFonts w:hint="eastAsia" w:ascii="Times New Roman" w:hAnsi="Times New Roman" w:eastAsia="宋体"/>
          <w:bCs/>
          <w:color w:val="auto"/>
          <w:sz w:val="24"/>
        </w:rPr>
        <w:t>二、机构设置</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_Toc236168260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4</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227EEB0D">
      <w:pPr>
        <w:pStyle w:val="59"/>
        <w:tabs>
          <w:tab w:val="right" w:leader="dot" w:pos="8302"/>
        </w:tabs>
        <w:spacing w:line="440" w:lineRule="exact"/>
        <w:rPr>
          <w:rFonts w:hint="eastAsia" w:ascii="仿宋" w:hAnsi="仿宋" w:eastAsia="仿宋"/>
          <w:sz w:val="24"/>
          <w:szCs w:val="30"/>
          <w:lang w:bidi="th-TH"/>
          <w14:ligatures w14:val="standardContextual"/>
        </w:rPr>
      </w:pPr>
      <w:r>
        <w:fldChar w:fldCharType="begin"/>
      </w:r>
      <w:r>
        <w:instrText xml:space="preserve"> HYPERLINK \l "_Toc236168261" </w:instrText>
      </w:r>
      <w:r>
        <w:fldChar w:fldCharType="separate"/>
      </w:r>
      <w:r>
        <w:rPr>
          <w:rStyle w:val="242"/>
          <w:rFonts w:hint="eastAsia" w:ascii="仿宋" w:hAnsi="仿宋" w:eastAsia="仿宋"/>
          <w:bCs/>
          <w:color w:val="auto"/>
          <w:sz w:val="24"/>
        </w:rPr>
        <w:t>第二部分</w:t>
      </w:r>
      <w:r>
        <w:rPr>
          <w:rStyle w:val="242"/>
          <w:rFonts w:hint="eastAsia" w:ascii="仿宋" w:hAnsi="仿宋" w:eastAsia="仿宋" w:cs="Times New Roman"/>
          <w:bCs/>
          <w:color w:val="auto"/>
          <w:sz w:val="24"/>
        </w:rPr>
        <w:t xml:space="preserve"> 2022年度</w:t>
      </w:r>
      <w:r>
        <w:rPr>
          <w:rStyle w:val="242"/>
          <w:rFonts w:hint="eastAsia" w:ascii="仿宋" w:hAnsi="仿宋" w:eastAsia="仿宋"/>
          <w:bCs/>
          <w:color w:val="auto"/>
          <w:sz w:val="24"/>
        </w:rPr>
        <w:t>部门决算情况说明</w:t>
      </w:r>
      <w:r>
        <w:rPr>
          <w:rFonts w:hint="eastAsia" w:ascii="Times New Roman" w:hAnsi="Times New Roman" w:eastAsia="仿宋" w:cs="Times New Roman"/>
          <w:sz w:val="24"/>
        </w:rPr>
        <w:tab/>
      </w:r>
      <w:r>
        <w:rPr>
          <w:rFonts w:hint="eastAsia" w:ascii="仿宋" w:hAnsi="仿宋" w:eastAsia="仿宋"/>
          <w:sz w:val="24"/>
        </w:rPr>
        <w:fldChar w:fldCharType="begin"/>
      </w:r>
      <w:r>
        <w:rPr>
          <w:rFonts w:hint="eastAsia" w:ascii="仿宋" w:hAnsi="仿宋" w:eastAsia="仿宋"/>
          <w:sz w:val="24"/>
        </w:rPr>
        <w:instrText xml:space="preserve"> </w:instrText>
      </w:r>
      <w:r>
        <w:rPr>
          <w:rFonts w:ascii="仿宋" w:hAnsi="仿宋" w:eastAsia="仿宋"/>
          <w:sz w:val="24"/>
        </w:rPr>
        <w:instrText xml:space="preserve">PAGEREF _Toc236168261 \h</w:instrText>
      </w:r>
      <w:r>
        <w:rPr>
          <w:rFonts w:hint="eastAsia" w:ascii="仿宋" w:hAnsi="仿宋" w:eastAsia="仿宋"/>
          <w:sz w:val="24"/>
        </w:rPr>
        <w:instrText xml:space="preserve"> </w:instrText>
      </w:r>
      <w:r>
        <w:rPr>
          <w:rFonts w:hint="eastAsia" w:ascii="仿宋" w:hAnsi="仿宋" w:eastAsia="仿宋"/>
          <w:sz w:val="24"/>
        </w:rPr>
        <w:fldChar w:fldCharType="separate"/>
      </w:r>
      <w:r>
        <w:rPr>
          <w:rFonts w:hint="eastAsia" w:ascii="Times New Roman" w:hAnsi="Times New Roman" w:eastAsia="仿宋" w:cs="Times New Roman"/>
          <w:sz w:val="24"/>
        </w:rPr>
        <w:t>5</w:t>
      </w:r>
      <w:r>
        <w:rPr>
          <w:rFonts w:hint="eastAsia" w:ascii="仿宋" w:hAnsi="仿宋" w:eastAsia="仿宋"/>
          <w:sz w:val="24"/>
        </w:rPr>
        <w:fldChar w:fldCharType="end"/>
      </w:r>
      <w:r>
        <w:rPr>
          <w:rFonts w:hint="eastAsia" w:ascii="仿宋" w:hAnsi="仿宋" w:eastAsia="仿宋"/>
          <w:sz w:val="24"/>
        </w:rPr>
        <w:fldChar w:fldCharType="end"/>
      </w:r>
    </w:p>
    <w:p w14:paraId="7A0C21AB">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"_Toc236168262" </w:instrText>
      </w:r>
      <w:r>
        <w:fldChar w:fldCharType="separate"/>
      </w:r>
      <w:r>
        <w:rPr>
          <w:rStyle w:val="242"/>
          <w:rFonts w:hint="eastAsia" w:ascii="Times New Roman" w:hAnsi="Times New Roman" w:eastAsia="宋体" w:cs="Times New Roman"/>
          <w:bCs/>
          <w:color w:val="auto"/>
          <w:sz w:val="24"/>
        </w:rPr>
        <w:t>一、</w:t>
      </w:r>
      <w:r>
        <w:rPr>
          <w:rStyle w:val="242"/>
          <w:rFonts w:hint="eastAsia" w:ascii="Times New Roman" w:hAnsi="Times New Roman" w:eastAsia="宋体"/>
          <w:bCs/>
          <w:color w:val="auto"/>
          <w:sz w:val="24"/>
        </w:rPr>
        <w:t>收入支出决算总体情况说明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_Toc236168262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5</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3E74960E">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"_Toc236168263" </w:instrText>
      </w:r>
      <w:r>
        <w:fldChar w:fldCharType="separate"/>
      </w:r>
      <w:r>
        <w:rPr>
          <w:rStyle w:val="242"/>
          <w:rFonts w:hint="eastAsia" w:ascii="Times New Roman" w:hAnsi="Times New Roman" w:eastAsia="宋体" w:cs="Times New Roman"/>
          <w:bCs/>
          <w:color w:val="auto"/>
          <w:sz w:val="24"/>
        </w:rPr>
        <w:t>二、</w:t>
      </w:r>
      <w:r>
        <w:rPr>
          <w:rStyle w:val="242"/>
          <w:rFonts w:hint="eastAsia" w:ascii="Times New Roman" w:hAnsi="Times New Roman" w:eastAsia="宋体"/>
          <w:bCs/>
          <w:color w:val="auto"/>
          <w:sz w:val="24"/>
        </w:rPr>
        <w:t>收入决算情况说明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_Toc236168263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5</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19AD7785">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"_Toc236168264" </w:instrText>
      </w:r>
      <w:r>
        <w:fldChar w:fldCharType="separate"/>
      </w:r>
      <w:r>
        <w:rPr>
          <w:rStyle w:val="242"/>
          <w:rFonts w:hint="eastAsia" w:ascii="Times New Roman" w:hAnsi="Times New Roman" w:eastAsia="宋体" w:cs="Times New Roman"/>
          <w:bCs/>
          <w:color w:val="auto"/>
          <w:sz w:val="24"/>
        </w:rPr>
        <w:t>三、</w:t>
      </w:r>
      <w:r>
        <w:rPr>
          <w:rStyle w:val="242"/>
          <w:rFonts w:hint="eastAsia" w:ascii="Times New Roman" w:hAnsi="Times New Roman" w:eastAsia="宋体"/>
          <w:bCs/>
          <w:color w:val="auto"/>
          <w:sz w:val="24"/>
        </w:rPr>
        <w:t>支出决算情况说明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_Toc236168264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2ECEFA64">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"_Toc236168265" </w:instrText>
      </w:r>
      <w:r>
        <w:fldChar w:fldCharType="separate"/>
      </w:r>
      <w:r>
        <w:rPr>
          <w:rStyle w:val="242"/>
          <w:rFonts w:hint="eastAsia" w:ascii="Times New Roman" w:hAnsi="Times New Roman" w:eastAsia="宋体"/>
          <w:bCs/>
          <w:color w:val="auto"/>
          <w:sz w:val="24"/>
        </w:rPr>
        <w:t>四、财政拨款收入支出决算总体情况说明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_Toc236168265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7</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55689655">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"_Toc236168266" </w:instrText>
      </w:r>
      <w:r>
        <w:fldChar w:fldCharType="separate"/>
      </w:r>
      <w:r>
        <w:rPr>
          <w:rStyle w:val="242"/>
          <w:rFonts w:hint="eastAsia" w:ascii="Times New Roman" w:hAnsi="Times New Roman" w:eastAsia="宋体"/>
          <w:bCs/>
          <w:color w:val="auto"/>
          <w:sz w:val="24"/>
        </w:rPr>
        <w:t>五、一般公共预算财政拨款支出决算情况说明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_Toc236168266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8</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285C2A13">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"_Toc236168267" </w:instrText>
      </w:r>
      <w:r>
        <w:fldChar w:fldCharType="separate"/>
      </w:r>
      <w:r>
        <w:rPr>
          <w:rStyle w:val="242"/>
          <w:rFonts w:hint="eastAsia" w:ascii="Times New Roman" w:hAnsi="Times New Roman" w:eastAsia="宋体"/>
          <w:bCs/>
          <w:color w:val="auto"/>
          <w:sz w:val="24"/>
        </w:rPr>
        <w:t>六、一般公共预算财政拨款基本支出决算情况说明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_Toc236168267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11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72C6E3A8">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"_Toc236168268" </w:instrText>
      </w:r>
      <w:r>
        <w:fldChar w:fldCharType="separate"/>
      </w:r>
      <w:r>
        <w:rPr>
          <w:rStyle w:val="242"/>
          <w:rFonts w:hint="eastAsia" w:ascii="Times New Roman" w:hAnsi="Times New Roman" w:eastAsia="宋体" w:cs="黑体"/>
          <w:bCs/>
          <w:color w:val="auto"/>
          <w:sz w:val="24"/>
        </w:rPr>
        <w:t>七、财政拨款</w:t>
      </w:r>
      <w:r>
        <w:rPr>
          <w:rStyle w:val="242"/>
          <w:rFonts w:hint="eastAsia" w:ascii="Times New Roman" w:hAnsi="Times New Roman" w:eastAsia="宋体"/>
          <w:bCs/>
          <w:color w:val="auto"/>
          <w:sz w:val="24"/>
        </w:rPr>
        <w:t>“</w:t>
      </w:r>
      <w:r>
        <w:rPr>
          <w:rStyle w:val="242"/>
          <w:rFonts w:hint="eastAsia" w:ascii="Times New Roman" w:hAnsi="Times New Roman" w:eastAsia="宋体" w:cs="黑体"/>
          <w:bCs/>
          <w:color w:val="auto"/>
          <w:sz w:val="24"/>
        </w:rPr>
        <w:t>三公</w:t>
      </w:r>
      <w:r>
        <w:rPr>
          <w:rStyle w:val="242"/>
          <w:rFonts w:hint="eastAsia" w:ascii="Times New Roman" w:hAnsi="Times New Roman" w:eastAsia="宋体"/>
          <w:bCs/>
          <w:color w:val="auto"/>
          <w:sz w:val="24"/>
        </w:rPr>
        <w:t>”经费支出决算情况说明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_Toc236168268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11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53188C2E">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"_Toc236168269" </w:instrText>
      </w:r>
      <w:r>
        <w:fldChar w:fldCharType="separate"/>
      </w:r>
      <w:r>
        <w:rPr>
          <w:rStyle w:val="242"/>
          <w:rFonts w:hint="eastAsia" w:ascii="Times New Roman" w:hAnsi="Times New Roman" w:eastAsia="宋体"/>
          <w:bCs/>
          <w:color w:val="auto"/>
          <w:sz w:val="24"/>
        </w:rPr>
        <w:t>八、政府性基金预算支出决算情况说明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_Toc236168269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12</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6FC6AD21">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"_Toc236168270" </w:instrText>
      </w:r>
      <w:r>
        <w:fldChar w:fldCharType="separate"/>
      </w:r>
      <w:r>
        <w:rPr>
          <w:rStyle w:val="242"/>
          <w:rFonts w:hint="eastAsia" w:ascii="Times New Roman" w:hAnsi="Times New Roman" w:eastAsia="宋体" w:cs="Times New Roman"/>
          <w:bCs/>
          <w:color w:val="auto"/>
          <w:sz w:val="24"/>
        </w:rPr>
        <w:t>九、</w:t>
      </w:r>
      <w:r>
        <w:rPr>
          <w:rStyle w:val="242"/>
          <w:rFonts w:hint="eastAsia" w:ascii="Times New Roman" w:hAnsi="Times New Roman" w:eastAsia="宋体"/>
          <w:bCs/>
          <w:color w:val="auto"/>
          <w:sz w:val="24"/>
        </w:rPr>
        <w:t>国有资本经营预算支出决算情况说明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_Toc236168270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13</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33ECC4D3">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"_Toc236168271" </w:instrText>
      </w:r>
      <w:r>
        <w:fldChar w:fldCharType="separate"/>
      </w:r>
      <w:r>
        <w:rPr>
          <w:rStyle w:val="242"/>
          <w:rFonts w:hint="eastAsia" w:ascii="Times New Roman" w:hAnsi="Times New Roman" w:eastAsia="宋体" w:cs="Times New Roman"/>
          <w:bCs/>
          <w:color w:val="auto"/>
          <w:sz w:val="24"/>
        </w:rPr>
        <w:t>十、</w:t>
      </w:r>
      <w:r>
        <w:rPr>
          <w:rStyle w:val="242"/>
          <w:rFonts w:hint="eastAsia" w:ascii="Times New Roman" w:hAnsi="Times New Roman" w:eastAsia="宋体"/>
          <w:bCs/>
          <w:color w:val="auto"/>
          <w:sz w:val="24"/>
        </w:rPr>
        <w:t>其他重要事项的情况说明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_Toc236168271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13</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1D47939E">
      <w:pPr>
        <w:pStyle w:val="59"/>
        <w:tabs>
          <w:tab w:val="right" w:leader="dot" w:pos="8302"/>
        </w:tabs>
        <w:spacing w:line="440" w:lineRule="exact"/>
        <w:rPr>
          <w:rFonts w:hint="eastAsia" w:ascii="仿宋" w:hAnsi="仿宋" w:eastAsia="仿宋"/>
          <w:sz w:val="24"/>
          <w:szCs w:val="30"/>
          <w:lang w:bidi="th-TH"/>
          <w14:ligatures w14:val="standardContextual"/>
        </w:rPr>
      </w:pPr>
      <w:r>
        <w:fldChar w:fldCharType="begin"/>
      </w:r>
      <w:r>
        <w:instrText xml:space="preserve"> HYPERLINK \l "_Toc236168272" </w:instrText>
      </w:r>
      <w:r>
        <w:fldChar w:fldCharType="separate"/>
      </w:r>
      <w:r>
        <w:rPr>
          <w:rStyle w:val="242"/>
          <w:rFonts w:hint="eastAsia" w:ascii="仿宋" w:hAnsi="仿宋" w:eastAsia="仿宋"/>
          <w:bCs/>
          <w:color w:val="auto"/>
          <w:sz w:val="24"/>
        </w:rPr>
        <w:t xml:space="preserve">第三部分 </w:t>
      </w:r>
      <w:r>
        <w:rPr>
          <w:rStyle w:val="242"/>
          <w:rFonts w:hint="eastAsia" w:ascii="仿宋" w:hAnsi="仿宋" w:eastAsia="仿宋" w:cs="黑体"/>
          <w:bCs/>
          <w:color w:val="auto"/>
          <w:sz w:val="24"/>
        </w:rPr>
        <w:t>名词解释</w:t>
      </w:r>
      <w:r>
        <w:rPr>
          <w:rFonts w:hint="eastAsia" w:ascii="Times New Roman" w:hAnsi="Times New Roman" w:eastAsia="仿宋" w:cs="Times New Roman"/>
          <w:sz w:val="24"/>
        </w:rPr>
        <w:tab/>
      </w:r>
      <w:r>
        <w:rPr>
          <w:rFonts w:hint="eastAsia" w:ascii="仿宋" w:hAnsi="仿宋" w:eastAsia="仿宋"/>
          <w:sz w:val="24"/>
        </w:rPr>
        <w:fldChar w:fldCharType="begin"/>
      </w:r>
      <w:r>
        <w:rPr>
          <w:rFonts w:hint="eastAsia" w:ascii="仿宋" w:hAnsi="仿宋" w:eastAsia="仿宋"/>
          <w:sz w:val="24"/>
        </w:rPr>
        <w:instrText xml:space="preserve"> </w:instrText>
      </w:r>
      <w:r>
        <w:rPr>
          <w:rFonts w:ascii="仿宋" w:hAnsi="仿宋" w:eastAsia="仿宋"/>
          <w:sz w:val="24"/>
        </w:rPr>
        <w:instrText xml:space="preserve">PAGEREF _Toc236168272 \h</w:instrText>
      </w:r>
      <w:r>
        <w:rPr>
          <w:rFonts w:hint="eastAsia" w:ascii="仿宋" w:hAnsi="仿宋" w:eastAsia="仿宋"/>
          <w:sz w:val="24"/>
        </w:rPr>
        <w:instrText xml:space="preserve"> </w:instrText>
      </w:r>
      <w:r>
        <w:rPr>
          <w:rFonts w:hint="eastAsia" w:ascii="仿宋" w:hAnsi="仿宋" w:eastAsia="仿宋"/>
          <w:sz w:val="24"/>
        </w:rPr>
        <w:fldChar w:fldCharType="separate"/>
      </w:r>
      <w:r>
        <w:rPr>
          <w:rFonts w:hint="eastAsia" w:ascii="Times New Roman" w:hAnsi="Times New Roman" w:eastAsia="仿宋" w:cs="Times New Roman"/>
          <w:sz w:val="24"/>
        </w:rPr>
        <w:t>14</w:t>
      </w:r>
      <w:r>
        <w:rPr>
          <w:rFonts w:hint="eastAsia" w:ascii="仿宋" w:hAnsi="仿宋" w:eastAsia="仿宋"/>
          <w:sz w:val="24"/>
        </w:rPr>
        <w:fldChar w:fldCharType="end"/>
      </w:r>
      <w:r>
        <w:rPr>
          <w:rFonts w:hint="eastAsia" w:ascii="仿宋" w:hAnsi="仿宋" w:eastAsia="仿宋"/>
          <w:sz w:val="24"/>
        </w:rPr>
        <w:fldChar w:fldCharType="end"/>
      </w:r>
    </w:p>
    <w:p w14:paraId="5DF6DA61">
      <w:pPr>
        <w:pStyle w:val="59"/>
        <w:tabs>
          <w:tab w:val="right" w:leader="dot" w:pos="8302"/>
        </w:tabs>
        <w:spacing w:line="440" w:lineRule="exact"/>
        <w:rPr>
          <w:rFonts w:hint="eastAsia" w:ascii="仿宋" w:hAnsi="仿宋" w:eastAsia="仿宋"/>
          <w:sz w:val="24"/>
          <w:szCs w:val="30"/>
          <w:lang w:bidi="th-TH"/>
          <w14:ligatures w14:val="standardContextual"/>
        </w:rPr>
      </w:pPr>
      <w:r>
        <w:fldChar w:fldCharType="begin"/>
      </w:r>
      <w:r>
        <w:instrText xml:space="preserve"> HYPERLINK \l "_Toc236168273" </w:instrText>
      </w:r>
      <w:r>
        <w:fldChar w:fldCharType="separate"/>
      </w:r>
      <w:r>
        <w:rPr>
          <w:rStyle w:val="242"/>
          <w:rFonts w:hint="eastAsia" w:ascii="仿宋" w:hAnsi="仿宋" w:eastAsia="仿宋"/>
          <w:bCs/>
          <w:color w:val="auto"/>
          <w:sz w:val="24"/>
        </w:rPr>
        <w:t>第四部分 附件</w:t>
      </w:r>
      <w:r>
        <w:rPr>
          <w:rFonts w:hint="eastAsia" w:ascii="Times New Roman" w:hAnsi="Times New Roman" w:eastAsia="仿宋" w:cs="Times New Roman"/>
          <w:sz w:val="24"/>
        </w:rPr>
        <w:tab/>
      </w:r>
      <w:r>
        <w:rPr>
          <w:rFonts w:hint="eastAsia" w:ascii="仿宋" w:hAnsi="仿宋" w:eastAsia="仿宋"/>
          <w:sz w:val="24"/>
        </w:rPr>
        <w:fldChar w:fldCharType="begin"/>
      </w:r>
      <w:r>
        <w:rPr>
          <w:rFonts w:hint="eastAsia" w:ascii="仿宋" w:hAnsi="仿宋" w:eastAsia="仿宋"/>
          <w:sz w:val="24"/>
        </w:rPr>
        <w:instrText xml:space="preserve"> </w:instrText>
      </w:r>
      <w:r>
        <w:rPr>
          <w:rFonts w:ascii="仿宋" w:hAnsi="仿宋" w:eastAsia="仿宋"/>
          <w:sz w:val="24"/>
        </w:rPr>
        <w:instrText xml:space="preserve">PAGEREF _Toc236168273 \h</w:instrText>
      </w:r>
      <w:r>
        <w:rPr>
          <w:rFonts w:hint="eastAsia" w:ascii="仿宋" w:hAnsi="仿宋" w:eastAsia="仿宋"/>
          <w:sz w:val="24"/>
        </w:rPr>
        <w:instrText xml:space="preserve"> </w:instrText>
      </w:r>
      <w:r>
        <w:rPr>
          <w:rFonts w:hint="eastAsia" w:ascii="仿宋" w:hAnsi="仿宋" w:eastAsia="仿宋"/>
          <w:sz w:val="24"/>
        </w:rPr>
        <w:fldChar w:fldCharType="separate"/>
      </w:r>
      <w:r>
        <w:rPr>
          <w:rFonts w:hint="eastAsia" w:ascii="Times New Roman" w:hAnsi="Times New Roman" w:eastAsia="仿宋" w:cs="Times New Roman"/>
          <w:sz w:val="24"/>
        </w:rPr>
        <w:t>19</w:t>
      </w:r>
      <w:r>
        <w:rPr>
          <w:rFonts w:hint="eastAsia" w:ascii="仿宋" w:hAnsi="仿宋" w:eastAsia="仿宋"/>
          <w:sz w:val="24"/>
        </w:rPr>
        <w:fldChar w:fldCharType="end"/>
      </w:r>
      <w:r>
        <w:rPr>
          <w:rFonts w:hint="eastAsia" w:ascii="仿宋" w:hAnsi="仿宋" w:eastAsia="仿宋"/>
          <w:sz w:val="24"/>
        </w:rPr>
        <w:fldChar w:fldCharType="end"/>
      </w:r>
    </w:p>
    <w:p w14:paraId="6467850E">
      <w:pPr>
        <w:pStyle w:val="59"/>
        <w:tabs>
          <w:tab w:val="right" w:leader="dot" w:pos="8302"/>
        </w:tabs>
        <w:spacing w:line="440" w:lineRule="exact"/>
        <w:rPr>
          <w:rFonts w:hint="eastAsia" w:ascii="仿宋" w:hAnsi="仿宋" w:eastAsia="仿宋"/>
          <w:sz w:val="24"/>
          <w:szCs w:val="30"/>
          <w:lang w:bidi="th-TH"/>
          <w14:ligatures w14:val="standardContextual"/>
        </w:rPr>
      </w:pPr>
      <w:r>
        <w:fldChar w:fldCharType="begin"/>
      </w:r>
      <w:r>
        <w:instrText xml:space="preserve"> HYPERLINK \l "_Toc236168276" </w:instrText>
      </w:r>
      <w:r>
        <w:fldChar w:fldCharType="separate"/>
      </w:r>
      <w:r>
        <w:rPr>
          <w:rStyle w:val="242"/>
          <w:rFonts w:hint="eastAsia" w:ascii="仿宋" w:hAnsi="仿宋" w:eastAsia="仿宋"/>
          <w:bCs/>
          <w:color w:val="auto"/>
          <w:sz w:val="24"/>
        </w:rPr>
        <w:t>第五部分 附表</w:t>
      </w:r>
      <w:r>
        <w:rPr>
          <w:rFonts w:hint="eastAsia" w:ascii="Times New Roman" w:hAnsi="Times New Roman" w:eastAsia="仿宋" w:cs="Times New Roman"/>
          <w:sz w:val="24"/>
        </w:rPr>
        <w:tab/>
      </w:r>
      <w:r>
        <w:rPr>
          <w:rFonts w:hint="eastAsia" w:ascii="仿宋" w:hAnsi="仿宋" w:eastAsia="仿宋"/>
          <w:sz w:val="24"/>
        </w:rPr>
        <w:fldChar w:fldCharType="begin"/>
      </w:r>
      <w:r>
        <w:rPr>
          <w:rFonts w:hint="eastAsia" w:ascii="仿宋" w:hAnsi="仿宋" w:eastAsia="仿宋"/>
          <w:sz w:val="24"/>
        </w:rPr>
        <w:instrText xml:space="preserve"> </w:instrText>
      </w:r>
      <w:r>
        <w:rPr>
          <w:rFonts w:ascii="仿宋" w:hAnsi="仿宋" w:eastAsia="仿宋"/>
          <w:sz w:val="24"/>
        </w:rPr>
        <w:instrText xml:space="preserve">PAGEREF _Toc236168276 \h</w:instrText>
      </w:r>
      <w:r>
        <w:rPr>
          <w:rFonts w:hint="eastAsia" w:ascii="仿宋" w:hAnsi="仿宋" w:eastAsia="仿宋"/>
          <w:sz w:val="24"/>
        </w:rPr>
        <w:instrText xml:space="preserve"> </w:instrText>
      </w:r>
      <w:r>
        <w:rPr>
          <w:rFonts w:hint="eastAsia" w:ascii="仿宋" w:hAnsi="仿宋" w:eastAsia="仿宋"/>
          <w:sz w:val="24"/>
        </w:rPr>
        <w:fldChar w:fldCharType="separate"/>
      </w:r>
      <w:r>
        <w:rPr>
          <w:rFonts w:hint="eastAsia" w:ascii="Times New Roman" w:hAnsi="Times New Roman" w:eastAsia="仿宋" w:cs="Times New Roman"/>
          <w:sz w:val="24"/>
        </w:rPr>
        <w:t>26</w:t>
      </w:r>
      <w:r>
        <w:rPr>
          <w:rFonts w:hint="eastAsia" w:ascii="仿宋" w:hAnsi="仿宋" w:eastAsia="仿宋"/>
          <w:sz w:val="24"/>
        </w:rPr>
        <w:fldChar w:fldCharType="end"/>
      </w:r>
      <w:r>
        <w:rPr>
          <w:rFonts w:hint="eastAsia" w:ascii="仿宋" w:hAnsi="仿宋" w:eastAsia="仿宋"/>
          <w:sz w:val="24"/>
        </w:rPr>
        <w:fldChar w:fldCharType="end"/>
      </w:r>
    </w:p>
    <w:p w14:paraId="726868B6">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"_Toc236168277" </w:instrText>
      </w:r>
      <w:r>
        <w:fldChar w:fldCharType="separate"/>
      </w:r>
      <w:r>
        <w:rPr>
          <w:rStyle w:val="242"/>
          <w:rFonts w:hint="eastAsia" w:ascii="Times New Roman" w:hAnsi="Times New Roman" w:eastAsia="宋体"/>
          <w:color w:val="auto"/>
          <w:sz w:val="24"/>
        </w:rPr>
        <w:t>一、收入支出决算总表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_Toc236168277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26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2A860D46">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"_Toc236168278" </w:instrText>
      </w:r>
      <w:r>
        <w:fldChar w:fldCharType="separate"/>
      </w:r>
      <w:r>
        <w:rPr>
          <w:rStyle w:val="242"/>
          <w:rFonts w:hint="eastAsia" w:ascii="Times New Roman" w:hAnsi="Times New Roman" w:eastAsia="宋体"/>
          <w:color w:val="auto"/>
          <w:sz w:val="24"/>
        </w:rPr>
        <w:t>二、收入决算表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_Toc236168278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26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73B7F358">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"_Toc236168279" </w:instrText>
      </w:r>
      <w:r>
        <w:fldChar w:fldCharType="separate"/>
      </w:r>
      <w:r>
        <w:rPr>
          <w:rStyle w:val="242"/>
          <w:rFonts w:hint="eastAsia" w:ascii="Times New Roman" w:hAnsi="Times New Roman" w:eastAsia="宋体"/>
          <w:color w:val="auto"/>
          <w:sz w:val="24"/>
        </w:rPr>
        <w:t>三、支出决算表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_Toc236168279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26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72FF6AA8">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"_Toc236168280" </w:instrText>
      </w:r>
      <w:r>
        <w:fldChar w:fldCharType="separate"/>
      </w:r>
      <w:r>
        <w:rPr>
          <w:rStyle w:val="242"/>
          <w:rFonts w:hint="eastAsia" w:ascii="Times New Roman" w:hAnsi="Times New Roman" w:eastAsia="宋体"/>
          <w:color w:val="auto"/>
          <w:sz w:val="24"/>
        </w:rPr>
        <w:t>四、财政拨款收入支出决算总表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_Toc236168280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26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4BAB9A41">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"_Toc236168281" </w:instrText>
      </w:r>
      <w:r>
        <w:fldChar w:fldCharType="separate"/>
      </w:r>
      <w:r>
        <w:rPr>
          <w:rStyle w:val="242"/>
          <w:rFonts w:hint="eastAsia" w:ascii="Times New Roman" w:hAnsi="Times New Roman" w:eastAsia="宋体"/>
          <w:color w:val="auto"/>
          <w:sz w:val="24"/>
        </w:rPr>
        <w:t>五、财政拨款支出决算明细表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_Toc236168281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26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114986C2">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"_Toc236168282" </w:instrText>
      </w:r>
      <w:r>
        <w:fldChar w:fldCharType="separate"/>
      </w:r>
      <w:r>
        <w:rPr>
          <w:rStyle w:val="242"/>
          <w:rFonts w:hint="eastAsia" w:ascii="Times New Roman" w:hAnsi="Times New Roman" w:eastAsia="宋体"/>
          <w:color w:val="auto"/>
          <w:sz w:val="24"/>
        </w:rPr>
        <w:t>六、一般公共预算财政拨款支出决算表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_Toc236168282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26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4CC37D78">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"_Toc236168283" </w:instrText>
      </w:r>
      <w:r>
        <w:fldChar w:fldCharType="separate"/>
      </w:r>
      <w:r>
        <w:rPr>
          <w:rStyle w:val="242"/>
          <w:rFonts w:hint="eastAsia" w:ascii="Times New Roman" w:hAnsi="Times New Roman" w:eastAsia="宋体"/>
          <w:color w:val="auto"/>
          <w:sz w:val="24"/>
        </w:rPr>
        <w:t>七、一般公共预算财政拨款支出决算明细表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_Toc236168283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26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02B138E4">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"_Toc236168284" </w:instrText>
      </w:r>
      <w:r>
        <w:fldChar w:fldCharType="separate"/>
      </w:r>
      <w:r>
        <w:rPr>
          <w:rStyle w:val="242"/>
          <w:rFonts w:hint="eastAsia" w:ascii="Times New Roman" w:hAnsi="Times New Roman" w:eastAsia="宋体"/>
          <w:color w:val="auto"/>
          <w:sz w:val="24"/>
        </w:rPr>
        <w:t>八、一般公共预算财政拨款基本支出决算表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_Toc236168284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26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63E04390">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"_Toc236168285" </w:instrText>
      </w:r>
      <w:r>
        <w:fldChar w:fldCharType="separate"/>
      </w:r>
      <w:r>
        <w:rPr>
          <w:rStyle w:val="242"/>
          <w:rFonts w:hint="eastAsia" w:ascii="Times New Roman" w:hAnsi="Times New Roman" w:eastAsia="宋体"/>
          <w:color w:val="auto"/>
          <w:sz w:val="24"/>
        </w:rPr>
        <w:t>九、一般公共预算财政拨款项目支出决算表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_Toc236168285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26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2D8CE91F">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"_Toc236168286" </w:instrText>
      </w:r>
      <w:r>
        <w:fldChar w:fldCharType="separate"/>
      </w:r>
      <w:r>
        <w:rPr>
          <w:rStyle w:val="242"/>
          <w:rFonts w:hint="eastAsia" w:ascii="Times New Roman" w:hAnsi="Times New Roman" w:eastAsia="宋体"/>
          <w:color w:val="auto"/>
          <w:sz w:val="24"/>
        </w:rPr>
        <w:t>十、政府性基金预算财政拨款收入支出决算表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_Toc236168286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26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11D813C5">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"_Toc236168287" </w:instrText>
      </w:r>
      <w:r>
        <w:fldChar w:fldCharType="separate"/>
      </w:r>
      <w:r>
        <w:rPr>
          <w:rStyle w:val="242"/>
          <w:rFonts w:hint="eastAsia" w:ascii="Times New Roman" w:hAnsi="Times New Roman" w:eastAsia="宋体"/>
          <w:color w:val="auto"/>
          <w:sz w:val="24"/>
        </w:rPr>
        <w:t>十一、国有资本经营预算财政拨款收入支出决算表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_Toc236168287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26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297B2750">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"_Toc236168288" </w:instrText>
      </w:r>
      <w:r>
        <w:fldChar w:fldCharType="separate"/>
      </w:r>
      <w:r>
        <w:rPr>
          <w:rStyle w:val="242"/>
          <w:rFonts w:hint="eastAsia" w:ascii="Times New Roman" w:hAnsi="Times New Roman" w:eastAsia="宋体"/>
          <w:color w:val="auto"/>
          <w:sz w:val="24"/>
        </w:rPr>
        <w:t>十二、国有资本经营预算财政拨款支出决算表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_Toc236168288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26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749FEB1F">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"_Toc236168289" </w:instrText>
      </w:r>
      <w:r>
        <w:fldChar w:fldCharType="separate"/>
      </w:r>
      <w:r>
        <w:rPr>
          <w:rStyle w:val="242"/>
          <w:rFonts w:hint="eastAsia" w:ascii="Times New Roman" w:hAnsi="Times New Roman" w:eastAsia="宋体"/>
          <w:color w:val="auto"/>
          <w:sz w:val="24"/>
        </w:rPr>
        <w:t>十三、财政拨款“三公”经费支出决算表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_Toc236168289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26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1578933F">
      <w:pPr>
        <w:widowControl w:val="0"/>
        <w:adjustRightInd w:val="0"/>
        <w:spacing w:line="440" w:lineRule="exact"/>
        <w:ind w:firstLine="480" w:firstLineChars="200"/>
        <w:jc w:val="both"/>
        <w:rPr>
          <w:rFonts w:hint="eastAsia" w:ascii="仿宋" w:hAnsi="仿宋" w:eastAsia="仿宋"/>
          <w:sz w:val="24"/>
          <w:szCs w:val="32"/>
        </w:rPr>
      </w:pPr>
      <w:r>
        <w:rPr>
          <w:rFonts w:hint="eastAsia" w:ascii="仿宋" w:hAnsi="仿宋" w:eastAsia="仿宋"/>
          <w:sz w:val="24"/>
          <w:szCs w:val="32"/>
        </w:rPr>
        <w:fldChar w:fldCharType="end"/>
      </w:r>
    </w:p>
    <w:p w14:paraId="5635E0DD">
      <w:pPr>
        <w:widowControl w:val="0"/>
        <w:adjustRightInd w:val="0"/>
        <w:spacing w:line="440" w:lineRule="exact"/>
        <w:ind w:firstLine="480" w:firstLineChars="200"/>
        <w:jc w:val="both"/>
        <w:rPr>
          <w:rFonts w:hint="eastAsia" w:ascii="仿宋" w:hAnsi="仿宋" w:eastAsia="仿宋"/>
          <w:sz w:val="24"/>
          <w:szCs w:val="32"/>
        </w:rPr>
      </w:pPr>
    </w:p>
    <w:p w14:paraId="6310E301">
      <w:pPr>
        <w:widowControl w:val="0"/>
        <w:adjustRightInd w:val="0"/>
        <w:spacing w:line="600" w:lineRule="exact"/>
        <w:jc w:val="both"/>
        <w:rPr>
          <w:rFonts w:hint="eastAsia" w:ascii="仿宋" w:hAnsi="仿宋" w:eastAsia="仿宋"/>
          <w:sz w:val="32"/>
          <w:szCs w:val="32"/>
        </w:rPr>
      </w:pPr>
    </w:p>
    <w:p w14:paraId="7BCEBEBB">
      <w:pPr>
        <w:widowControl w:val="0"/>
        <w:adjustRightInd w:val="0"/>
        <w:spacing w:line="600" w:lineRule="exact"/>
        <w:ind w:firstLine="640" w:firstLineChars="200"/>
        <w:jc w:val="both"/>
        <w:rPr>
          <w:rFonts w:hint="eastAsia" w:ascii="仿宋" w:hAnsi="仿宋" w:eastAsia="仿宋"/>
          <w:sz w:val="32"/>
          <w:szCs w:val="32"/>
        </w:rPr>
      </w:pPr>
    </w:p>
    <w:p w14:paraId="2A268480">
      <w:pPr>
        <w:widowControl w:val="0"/>
        <w:adjustRightInd w:val="0"/>
        <w:spacing w:line="600" w:lineRule="exact"/>
        <w:ind w:firstLine="640" w:firstLineChars="200"/>
        <w:jc w:val="both"/>
        <w:rPr>
          <w:rFonts w:hint="eastAsia" w:ascii="仿宋" w:hAnsi="仿宋" w:eastAsia="仿宋"/>
          <w:sz w:val="32"/>
          <w:szCs w:val="32"/>
        </w:rPr>
      </w:pPr>
    </w:p>
    <w:p w14:paraId="4BA71E51">
      <w:pPr>
        <w:widowControl w:val="0"/>
        <w:adjustRightInd w:val="0"/>
        <w:spacing w:line="600" w:lineRule="exact"/>
        <w:ind w:firstLine="640" w:firstLineChars="200"/>
        <w:jc w:val="both"/>
        <w:rPr>
          <w:rFonts w:hint="eastAsia" w:ascii="仿宋" w:hAnsi="仿宋" w:eastAsia="仿宋"/>
          <w:sz w:val="32"/>
          <w:szCs w:val="32"/>
        </w:rPr>
      </w:pPr>
    </w:p>
    <w:p w14:paraId="72BE1F23">
      <w:pPr>
        <w:widowControl w:val="0"/>
        <w:adjustRightInd w:val="0"/>
        <w:spacing w:line="600" w:lineRule="exact"/>
        <w:ind w:firstLine="640" w:firstLineChars="200"/>
        <w:jc w:val="both"/>
        <w:rPr>
          <w:rFonts w:hint="eastAsia" w:ascii="仿宋" w:hAnsi="仿宋" w:eastAsia="仿宋"/>
          <w:sz w:val="32"/>
          <w:szCs w:val="32"/>
        </w:rPr>
      </w:pPr>
    </w:p>
    <w:p w14:paraId="3BFCDCCF">
      <w:pPr>
        <w:widowControl w:val="0"/>
        <w:adjustRightInd w:val="0"/>
        <w:spacing w:line="600" w:lineRule="exact"/>
        <w:ind w:firstLine="640" w:firstLineChars="200"/>
        <w:jc w:val="both"/>
        <w:rPr>
          <w:rFonts w:hint="eastAsia" w:ascii="仿宋" w:hAnsi="仿宋" w:eastAsia="仿宋"/>
          <w:sz w:val="32"/>
          <w:szCs w:val="32"/>
        </w:rPr>
      </w:pPr>
    </w:p>
    <w:p w14:paraId="3B2C479F">
      <w:pPr>
        <w:widowControl w:val="0"/>
        <w:adjustRightInd w:val="0"/>
        <w:spacing w:line="600" w:lineRule="exact"/>
        <w:ind w:firstLine="640" w:firstLineChars="200"/>
        <w:jc w:val="both"/>
        <w:rPr>
          <w:rFonts w:hint="eastAsia" w:ascii="仿宋" w:hAnsi="仿宋" w:eastAsia="仿宋"/>
          <w:sz w:val="32"/>
          <w:szCs w:val="32"/>
        </w:rPr>
        <w:sectPr>
          <w:footerReference r:id="rId6" w:type="default"/>
          <w:pgSz w:w="11906" w:h="16838"/>
          <w:pgMar w:top="1440" w:right="1797" w:bottom="1440" w:left="1797" w:header="720" w:footer="720" w:gutter="0"/>
          <w:cols w:space="425" w:num="1"/>
          <w:docGrid w:type="lines" w:linePitch="312" w:charSpace="0"/>
        </w:sectPr>
      </w:pPr>
    </w:p>
    <w:p w14:paraId="7DD8B13B">
      <w:pPr>
        <w:pStyle w:val="81"/>
        <w:widowControl w:val="0"/>
        <w:adjustRightInd w:val="0"/>
        <w:spacing w:beforeAutospacing="0" w:afterAutospacing="0" w:line="600" w:lineRule="exact"/>
        <w:ind w:firstLine="640" w:firstLineChars="200"/>
        <w:jc w:val="both"/>
        <w:rPr>
          <w:rFonts w:hint="eastAsia" w:ascii="仿宋" w:hAnsi="仿宋" w:eastAsia="仿宋" w:cs="仿宋"/>
          <w:kern w:val="2"/>
          <w:sz w:val="32"/>
          <w:szCs w:val="32"/>
        </w:rPr>
      </w:pPr>
      <w:bookmarkStart w:id="13" w:name="_Toc7271"/>
      <w:bookmarkEnd w:id="13"/>
    </w:p>
    <w:p w14:paraId="46EC2893">
      <w:pPr>
        <w:pStyle w:val="3"/>
        <w:widowControl w:val="0"/>
        <w:spacing w:before="340" w:beforeAutospacing="0" w:after="330" w:afterAutospacing="0" w:line="578" w:lineRule="auto"/>
        <w:jc w:val="center"/>
        <w:rPr>
          <w:rFonts w:ascii="黑体" w:hAnsi="黑体" w:eastAsia="黑体"/>
          <w:b w:val="0"/>
          <w:bCs/>
          <w:sz w:val="44"/>
          <w:szCs w:val="32"/>
        </w:rPr>
      </w:pPr>
      <w:bookmarkStart w:id="14" w:name="_Toc236168258"/>
      <w:r>
        <w:rPr>
          <w:rFonts w:ascii="黑体" w:hAnsi="黑体" w:eastAsia="黑体"/>
          <w:b w:val="0"/>
          <w:bCs/>
          <w:sz w:val="44"/>
          <w:szCs w:val="32"/>
        </w:rPr>
        <w:t>第一部分</w:t>
      </w:r>
      <w:r>
        <w:rPr>
          <w:rFonts w:ascii="黑体" w:hAnsi="黑体" w:eastAsia="黑体" w:cs="Times New Roman"/>
          <w:b w:val="0"/>
          <w:bCs/>
          <w:sz w:val="44"/>
          <w:szCs w:val="32"/>
        </w:rPr>
        <w:t xml:space="preserve"> </w:t>
      </w:r>
      <w:r>
        <w:rPr>
          <w:rFonts w:ascii="黑体" w:hAnsi="黑体" w:eastAsia="黑体"/>
          <w:b w:val="0"/>
          <w:bCs/>
          <w:sz w:val="44"/>
          <w:szCs w:val="32"/>
        </w:rPr>
        <w:t>部门概况</w:t>
      </w:r>
      <w:bookmarkEnd w:id="14"/>
    </w:p>
    <w:p w14:paraId="6F61197A">
      <w:pPr>
        <w:pStyle w:val="81"/>
        <w:widowControl w:val="0"/>
        <w:adjustRightInd w:val="0"/>
        <w:spacing w:beforeAutospacing="0" w:afterAutospacing="0" w:line="600" w:lineRule="exact"/>
        <w:ind w:firstLine="640" w:firstLineChars="200"/>
        <w:jc w:val="both"/>
        <w:rPr>
          <w:rFonts w:hint="eastAsia" w:ascii="仿宋" w:hAnsi="仿宋" w:eastAsia="仿宋" w:cs="仿宋"/>
          <w:kern w:val="2"/>
          <w:sz w:val="32"/>
          <w:szCs w:val="32"/>
        </w:rPr>
      </w:pPr>
    </w:p>
    <w:p w14:paraId="077F85A7">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15" w:name="_Toc15377197"/>
      <w:bookmarkEnd w:id="15"/>
      <w:bookmarkStart w:id="16" w:name="_Toc15396600"/>
      <w:bookmarkEnd w:id="16"/>
      <w:bookmarkStart w:id="17" w:name="_Toc980"/>
      <w:bookmarkStart w:id="18" w:name="_Toc236168259"/>
      <w:r>
        <w:rPr>
          <w:rFonts w:ascii="黑体" w:hAnsi="黑体" w:eastAsia="黑体"/>
          <w:b w:val="0"/>
          <w:bCs/>
          <w:sz w:val="32"/>
          <w:szCs w:val="32"/>
        </w:rPr>
        <w:t>一、</w:t>
      </w:r>
      <w:bookmarkEnd w:id="17"/>
      <w:r>
        <w:rPr>
          <w:rFonts w:ascii="黑体" w:hAnsi="黑体" w:eastAsia="黑体"/>
          <w:b w:val="0"/>
          <w:bCs/>
          <w:sz w:val="32"/>
          <w:szCs w:val="32"/>
        </w:rPr>
        <w:t>部门职责</w:t>
      </w:r>
      <w:bookmarkEnd w:id="18"/>
    </w:p>
    <w:p w14:paraId="3DD237B6">
      <w:pPr>
        <w:pStyle w:val="81"/>
        <w:widowControl w:val="0"/>
        <w:adjustRightInd w:val="0"/>
        <w:spacing w:beforeAutospacing="0" w:afterAutospacing="0" w:line="600" w:lineRule="exact"/>
        <w:ind w:firstLine="640" w:firstLineChars="200"/>
        <w:jc w:val="both"/>
        <w:rPr>
          <w:rFonts w:hint="eastAsia" w:ascii="仿宋" w:hAnsi="仿宋" w:eastAsia="仿宋" w:cs="仿宋"/>
          <w:kern w:val="2"/>
          <w:sz w:val="32"/>
          <w:szCs w:val="32"/>
        </w:rPr>
      </w:pPr>
    </w:p>
    <w:p w14:paraId="42370F57">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19" w:name="_Toc15377200"/>
      <w:bookmarkEnd w:id="19"/>
      <w:bookmarkStart w:id="20" w:name="_Toc12302"/>
      <w:bookmarkEnd w:id="20"/>
      <w:bookmarkStart w:id="21" w:name="_Toc15396601"/>
      <w:bookmarkStart w:id="22" w:name="_Toc236168260"/>
      <w:r>
        <w:rPr>
          <w:rFonts w:ascii="黑体" w:hAnsi="黑体" w:eastAsia="黑体"/>
          <w:b w:val="0"/>
          <w:bCs/>
          <w:sz w:val="32"/>
          <w:szCs w:val="32"/>
        </w:rPr>
        <w:t>二、</w:t>
      </w:r>
      <w:bookmarkEnd w:id="21"/>
      <w:r>
        <w:rPr>
          <w:rFonts w:ascii="黑体" w:hAnsi="黑体" w:eastAsia="黑体"/>
          <w:b w:val="0"/>
          <w:bCs/>
          <w:sz w:val="32"/>
          <w:szCs w:val="32"/>
        </w:rPr>
        <w:t>机构设置</w:t>
      </w:r>
      <w:bookmarkEnd w:id="22"/>
    </w:p>
    <w:p w14:paraId="555454DF">
      <w:pPr>
        <w:pStyle w:val="81"/>
        <w:widowControl w:val="0"/>
        <w:adjustRightInd w:val="0"/>
        <w:spacing w:beforeAutospacing="0" w:afterAutospacing="0" w:line="600" w:lineRule="exact"/>
        <w:ind w:firstLine="640" w:firstLineChars="200"/>
        <w:jc w:val="both"/>
        <w:rPr>
          <w:rFonts w:hint="eastAsia" w:ascii="仿宋" w:hAnsi="仿宋" w:eastAsia="仿宋" w:cs="仿宋"/>
          <w:kern w:val="2"/>
          <w:sz w:val="32"/>
          <w:szCs w:val="32"/>
        </w:rPr>
      </w:pPr>
      <w:r>
        <w:rPr>
          <w:rFonts w:hint="eastAsia" w:ascii="仿宋" w:hAnsi="仿宋" w:eastAsia="仿宋" w:cs="仿宋"/>
          <w:kern w:val="2"/>
          <w:sz w:val="32"/>
          <w:szCs w:val="32"/>
        </w:rPr>
        <w:t>壤塘县岗木达镇社区服务中心属壤塘县卫生健康局下属事业单位，无下属单位。</w:t>
      </w:r>
    </w:p>
    <w:p w14:paraId="77572AA6">
      <w:pPr>
        <w:pStyle w:val="81"/>
        <w:widowControl w:val="0"/>
        <w:adjustRightInd w:val="0"/>
        <w:spacing w:beforeAutospacing="0" w:afterAutospacing="0" w:line="600" w:lineRule="exact"/>
        <w:ind w:firstLine="640" w:firstLineChars="200"/>
        <w:jc w:val="both"/>
        <w:rPr>
          <w:rFonts w:hint="eastAsia" w:ascii="仿宋" w:hAnsi="仿宋" w:eastAsia="仿宋" w:cs="仿宋"/>
          <w:kern w:val="2"/>
          <w:sz w:val="32"/>
          <w:szCs w:val="32"/>
        </w:rPr>
      </w:pPr>
    </w:p>
    <w:p w14:paraId="27AE1EB1">
      <w:pPr>
        <w:pStyle w:val="81"/>
        <w:widowControl w:val="0"/>
        <w:adjustRightInd w:val="0"/>
        <w:spacing w:beforeAutospacing="0" w:afterAutospacing="0" w:line="600" w:lineRule="exact"/>
        <w:ind w:firstLine="640" w:firstLineChars="200"/>
        <w:jc w:val="both"/>
        <w:rPr>
          <w:rFonts w:hint="eastAsia" w:ascii="仿宋" w:hAnsi="仿宋" w:eastAsia="仿宋" w:cs="仿宋"/>
          <w:kern w:val="2"/>
          <w:sz w:val="32"/>
          <w:szCs w:val="32"/>
        </w:rPr>
      </w:pPr>
    </w:p>
    <w:p w14:paraId="6578F063">
      <w:pPr>
        <w:pStyle w:val="81"/>
        <w:widowControl w:val="0"/>
        <w:adjustRightInd w:val="0"/>
        <w:spacing w:beforeAutospacing="0" w:afterAutospacing="0" w:line="600" w:lineRule="exact"/>
        <w:ind w:firstLine="640" w:firstLineChars="200"/>
        <w:jc w:val="both"/>
        <w:rPr>
          <w:rFonts w:hint="eastAsia" w:ascii="仿宋" w:hAnsi="仿宋" w:eastAsia="仿宋" w:cs="仿宋"/>
          <w:kern w:val="2"/>
          <w:sz w:val="32"/>
          <w:szCs w:val="32"/>
        </w:rPr>
      </w:pPr>
    </w:p>
    <w:p w14:paraId="43565707">
      <w:pPr>
        <w:pStyle w:val="81"/>
        <w:widowControl w:val="0"/>
        <w:adjustRightInd w:val="0"/>
        <w:spacing w:beforeAutospacing="0" w:afterAutospacing="0" w:line="600" w:lineRule="exact"/>
        <w:ind w:firstLine="640" w:firstLineChars="200"/>
        <w:jc w:val="both"/>
        <w:rPr>
          <w:rFonts w:hint="eastAsia" w:ascii="仿宋" w:hAnsi="仿宋" w:eastAsia="仿宋" w:cs="仿宋"/>
          <w:kern w:val="2"/>
          <w:sz w:val="32"/>
          <w:szCs w:val="32"/>
        </w:rPr>
        <w:sectPr>
          <w:footerReference r:id="rId8" w:type="first"/>
          <w:footerReference r:id="rId7" w:type="even"/>
          <w:pgSz w:w="11906" w:h="16838"/>
          <w:pgMar w:top="1440" w:right="1797" w:bottom="1440" w:left="1797" w:header="720" w:footer="720" w:gutter="0"/>
          <w:cols w:space="425" w:num="1"/>
          <w:docGrid w:type="lines" w:linePitch="312" w:charSpace="0"/>
        </w:sectPr>
      </w:pPr>
    </w:p>
    <w:p w14:paraId="3F1E6391">
      <w:pPr>
        <w:pStyle w:val="81"/>
        <w:widowControl w:val="0"/>
        <w:adjustRightInd w:val="0"/>
        <w:spacing w:beforeAutospacing="0" w:afterAutospacing="0" w:line="600" w:lineRule="exact"/>
        <w:ind w:firstLine="640" w:firstLineChars="200"/>
        <w:jc w:val="both"/>
        <w:rPr>
          <w:rFonts w:hint="eastAsia" w:ascii="仿宋" w:hAnsi="仿宋" w:eastAsia="仿宋" w:cs="仿宋"/>
          <w:kern w:val="2"/>
          <w:sz w:val="32"/>
          <w:szCs w:val="32"/>
        </w:rPr>
      </w:pPr>
      <w:bookmarkStart w:id="23" w:name="_Toc20370"/>
      <w:bookmarkEnd w:id="23"/>
      <w:bookmarkStart w:id="24" w:name="_Toc15377204"/>
      <w:bookmarkEnd w:id="24"/>
      <w:bookmarkStart w:id="25" w:name="_Toc15396602"/>
    </w:p>
    <w:p w14:paraId="1F48C7CE">
      <w:pPr>
        <w:pStyle w:val="3"/>
        <w:widowControl w:val="0"/>
        <w:spacing w:before="340" w:beforeAutospacing="0" w:after="330" w:afterAutospacing="0" w:line="578" w:lineRule="auto"/>
        <w:jc w:val="center"/>
        <w:rPr>
          <w:rFonts w:ascii="黑体" w:hAnsi="黑体" w:eastAsia="黑体"/>
          <w:b w:val="0"/>
          <w:bCs/>
          <w:sz w:val="44"/>
          <w:szCs w:val="32"/>
        </w:rPr>
      </w:pPr>
      <w:bookmarkStart w:id="26" w:name="_Toc236168261"/>
      <w:r>
        <w:rPr>
          <w:rFonts w:ascii="黑体" w:hAnsi="黑体" w:eastAsia="黑体"/>
          <w:b w:val="0"/>
          <w:bCs/>
          <w:sz w:val="44"/>
          <w:szCs w:val="32"/>
        </w:rPr>
        <w:t>第二部分</w:t>
      </w:r>
      <w:r>
        <w:rPr>
          <w:rFonts w:ascii="黑体" w:hAnsi="黑体" w:eastAsia="黑体" w:cs="Times New Roman"/>
          <w:b w:val="0"/>
          <w:bCs/>
          <w:sz w:val="44"/>
          <w:szCs w:val="32"/>
        </w:rPr>
        <w:t xml:space="preserve"> </w:t>
      </w:r>
      <w:bookmarkEnd w:id="25"/>
      <w:r>
        <w:rPr>
          <w:rFonts w:ascii="黑体" w:hAnsi="黑体" w:eastAsia="黑体" w:cs="Times New Roman"/>
          <w:b w:val="0"/>
          <w:bCs/>
          <w:sz w:val="44"/>
          <w:szCs w:val="32"/>
        </w:rPr>
        <w:t>2022年度</w:t>
      </w:r>
      <w:r>
        <w:rPr>
          <w:rFonts w:ascii="黑体" w:hAnsi="黑体" w:eastAsia="黑体"/>
          <w:b w:val="0"/>
          <w:bCs/>
          <w:sz w:val="44"/>
          <w:szCs w:val="32"/>
        </w:rPr>
        <w:t>部门决算情况说明</w:t>
      </w:r>
      <w:bookmarkEnd w:id="26"/>
    </w:p>
    <w:p w14:paraId="18AF357A">
      <w:pPr>
        <w:pStyle w:val="81"/>
        <w:widowControl w:val="0"/>
        <w:adjustRightInd w:val="0"/>
        <w:spacing w:beforeAutospacing="0" w:afterAutospacing="0" w:line="600" w:lineRule="exact"/>
        <w:ind w:firstLine="640" w:firstLineChars="200"/>
        <w:jc w:val="both"/>
        <w:rPr>
          <w:rFonts w:hint="eastAsia" w:ascii="仿宋" w:hAnsi="仿宋" w:eastAsia="仿宋" w:cs="仿宋"/>
          <w:kern w:val="2"/>
          <w:sz w:val="32"/>
          <w:szCs w:val="32"/>
        </w:rPr>
      </w:pPr>
    </w:p>
    <w:p w14:paraId="370F6792">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27" w:name="_Toc15377205"/>
      <w:bookmarkEnd w:id="27"/>
      <w:bookmarkStart w:id="28" w:name="_Toc236168262"/>
      <w:r>
        <w:rPr>
          <w:rFonts w:ascii="黑体" w:hAnsi="黑体" w:eastAsia="黑体" w:cs="Times New Roman"/>
          <w:b w:val="0"/>
          <w:bCs/>
          <w:sz w:val="32"/>
          <w:szCs w:val="32"/>
        </w:rPr>
        <w:t>一、</w:t>
      </w:r>
      <w:bookmarkStart w:id="29" w:name="_Toc15396603"/>
      <w:bookmarkEnd w:id="29"/>
      <w:bookmarkStart w:id="30" w:name="_Toc24926"/>
      <w:r>
        <w:rPr>
          <w:rFonts w:ascii="黑体" w:hAnsi="黑体" w:eastAsia="黑体"/>
          <w:b w:val="0"/>
          <w:bCs/>
          <w:sz w:val="32"/>
          <w:szCs w:val="32"/>
        </w:rPr>
        <w:t>收</w:t>
      </w:r>
      <w:bookmarkEnd w:id="30"/>
      <w:r>
        <w:rPr>
          <w:rFonts w:ascii="黑体" w:hAnsi="黑体" w:eastAsia="黑体"/>
          <w:b w:val="0"/>
          <w:bCs/>
          <w:sz w:val="32"/>
          <w:szCs w:val="32"/>
        </w:rPr>
        <w:t>入支出决算总体情况说明</w:t>
      </w:r>
      <w:bookmarkEnd w:id="28"/>
    </w:p>
    <w:p w14:paraId="65051504">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2022</w:t>
      </w:r>
      <w:r>
        <w:rPr>
          <w:rFonts w:hint="eastAsia" w:ascii="仿宋" w:hAnsi="仿宋" w:eastAsia="仿宋" w:cs="仿宋"/>
          <w:sz w:val="32"/>
          <w:szCs w:val="32"/>
          <w:lang w:bidi="ar"/>
        </w:rPr>
        <w:t>年度收入</w:t>
      </w:r>
      <w:r>
        <w:rPr>
          <w:rFonts w:hint="eastAsia" w:ascii="仿宋" w:hAnsi="仿宋" w:eastAsia="仿宋" w:cs="Times New Roman"/>
          <w:sz w:val="32"/>
          <w:szCs w:val="32"/>
          <w:lang w:bidi="ar"/>
        </w:rPr>
        <w:t>228.02万元，</w:t>
      </w:r>
      <w:r>
        <w:rPr>
          <w:rFonts w:hint="eastAsia" w:ascii="仿宋" w:hAnsi="仿宋" w:eastAsia="仿宋" w:cs="仿宋"/>
          <w:sz w:val="32"/>
          <w:szCs w:val="32"/>
          <w:lang w:bidi="ar"/>
        </w:rPr>
        <w:t>支出总计</w:t>
      </w:r>
      <w:r>
        <w:rPr>
          <w:rFonts w:hint="eastAsia" w:ascii="仿宋" w:hAnsi="仿宋" w:eastAsia="仿宋" w:cs="Times New Roman"/>
          <w:sz w:val="32"/>
          <w:szCs w:val="32"/>
          <w:lang w:bidi="ar"/>
        </w:rPr>
        <w:t>251.58</w:t>
      </w:r>
      <w:r>
        <w:rPr>
          <w:rFonts w:hint="eastAsia" w:ascii="仿宋" w:hAnsi="仿宋" w:eastAsia="仿宋" w:cs="仿宋"/>
          <w:sz w:val="32"/>
          <w:szCs w:val="32"/>
          <w:lang w:bidi="ar"/>
        </w:rPr>
        <w:t>万元。与</w:t>
      </w:r>
      <w:r>
        <w:rPr>
          <w:rFonts w:hint="eastAsia" w:ascii="仿宋" w:hAnsi="仿宋" w:eastAsia="仿宋" w:cs="Times New Roman"/>
          <w:sz w:val="32"/>
          <w:szCs w:val="32"/>
          <w:lang w:bidi="ar"/>
        </w:rPr>
        <w:t>2021</w:t>
      </w:r>
      <w:r>
        <w:rPr>
          <w:rFonts w:hint="eastAsia" w:ascii="仿宋" w:hAnsi="仿宋" w:eastAsia="仿宋" w:cs="仿宋"/>
          <w:sz w:val="32"/>
          <w:szCs w:val="32"/>
          <w:lang w:bidi="ar"/>
        </w:rPr>
        <w:t>年相比，收入减少</w:t>
      </w:r>
      <w:r>
        <w:rPr>
          <w:rFonts w:hint="eastAsia" w:ascii="仿宋" w:hAnsi="仿宋" w:eastAsia="仿宋" w:cs="Times New Roman"/>
          <w:sz w:val="32"/>
          <w:szCs w:val="32"/>
          <w:lang w:bidi="ar"/>
        </w:rPr>
        <w:t>38.1</w:t>
      </w:r>
      <w:r>
        <w:rPr>
          <w:rFonts w:hint="eastAsia" w:ascii="仿宋" w:hAnsi="仿宋" w:eastAsia="仿宋" w:cs="仿宋"/>
          <w:sz w:val="32"/>
          <w:szCs w:val="32"/>
          <w:lang w:bidi="ar"/>
        </w:rPr>
        <w:t>万元，下降</w:t>
      </w:r>
      <w:r>
        <w:rPr>
          <w:rFonts w:hint="eastAsia" w:ascii="仿宋" w:hAnsi="仿宋" w:eastAsia="仿宋" w:cs="Times New Roman"/>
          <w:sz w:val="32"/>
          <w:szCs w:val="32"/>
          <w:lang w:bidi="ar"/>
        </w:rPr>
        <w:t>14.32%</w:t>
      </w:r>
      <w:r>
        <w:rPr>
          <w:rFonts w:hint="eastAsia" w:ascii="仿宋" w:hAnsi="仿宋" w:eastAsia="仿宋" w:cs="仿宋"/>
          <w:sz w:val="32"/>
          <w:szCs w:val="32"/>
          <w:lang w:bidi="ar"/>
        </w:rPr>
        <w:t>；支出减少</w:t>
      </w:r>
      <w:r>
        <w:rPr>
          <w:rFonts w:hint="eastAsia" w:ascii="仿宋" w:hAnsi="仿宋" w:eastAsia="仿宋" w:cs="Times New Roman"/>
          <w:sz w:val="32"/>
          <w:szCs w:val="32"/>
          <w:lang w:bidi="ar"/>
        </w:rPr>
        <w:t>14.54万元，下降5.46%。</w:t>
      </w:r>
      <w:r>
        <w:rPr>
          <w:rFonts w:hint="eastAsia" w:ascii="仿宋" w:hAnsi="仿宋" w:eastAsia="仿宋" w:cs="仿宋"/>
          <w:sz w:val="32"/>
          <w:szCs w:val="32"/>
          <w:lang w:bidi="ar"/>
        </w:rPr>
        <w:t>主要变动</w:t>
      </w:r>
      <w:r>
        <w:rPr>
          <w:rFonts w:hint="eastAsia" w:ascii="仿宋" w:hAnsi="仿宋" w:eastAsia="仿宋" w:cs="仿宋"/>
          <w:sz w:val="32"/>
          <w:szCs w:val="32"/>
          <w:lang w:eastAsia="zh-CN" w:bidi="ar"/>
        </w:rPr>
        <w:t>原因：</w:t>
      </w:r>
      <w:r>
        <w:rPr>
          <w:rFonts w:hint="eastAsia" w:ascii="仿宋" w:hAnsi="仿宋" w:eastAsia="仿宋" w:cs="仿宋"/>
          <w:sz w:val="32"/>
          <w:szCs w:val="32"/>
          <w:lang w:bidi="ar"/>
        </w:rPr>
        <w:t>卫生健康支出和住房保障支出的减少。</w:t>
      </w:r>
    </w:p>
    <w:p w14:paraId="6602BFE0">
      <w:pPr>
        <w:keepNext/>
        <w:widowControl w:val="0"/>
        <w:jc w:val="center"/>
        <w:rPr>
          <w:rFonts w:hint="eastAsia" w:ascii="仿宋" w:hAnsi="仿宋" w:eastAsia="仿宋"/>
          <w:sz w:val="32"/>
          <w:szCs w:val="32"/>
        </w:rPr>
      </w:pPr>
      <w:r>
        <w:rPr>
          <w:rFonts w:hint="eastAsia" w:ascii="仿宋" w:hAnsi="仿宋" w:eastAsia="仿宋" w:cs="宋体"/>
          <w:kern w:val="0"/>
          <w:sz w:val="32"/>
          <w:szCs w:val="32"/>
          <w:lang w:bidi="ar"/>
        </w:rPr>
        <w:drawing>
          <wp:inline distT="0" distB="0" distL="114300" distR="114300">
            <wp:extent cx="5267325" cy="3000375"/>
            <wp:effectExtent l="0" t="0" r="9525" b="9525"/>
            <wp:docPr id="59" name="图片 5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4" descr="IMG_256"/>
                    <pic:cNvPicPr>
                      <a:picLocks noChangeAspect="1"/>
                    </pic:cNvPicPr>
                  </pic:nvPicPr>
                  <pic:blipFill>
                    <a:blip r:embed="rId11"/>
                    <a:stretch>
                      <a:fillRect/>
                    </a:stretch>
                  </pic:blipFill>
                  <pic:spPr>
                    <a:xfrm>
                      <a:off x="0" y="0"/>
                      <a:ext cx="5267325" cy="3000375"/>
                    </a:xfrm>
                    <a:prstGeom prst="rect">
                      <a:avLst/>
                    </a:prstGeom>
                    <a:noFill/>
                    <a:ln w="9525">
                      <a:noFill/>
                    </a:ln>
                  </pic:spPr>
                </pic:pic>
              </a:graphicData>
            </a:graphic>
          </wp:inline>
        </w:drawing>
      </w:r>
    </w:p>
    <w:p w14:paraId="04C2A878">
      <w:pPr>
        <w:widowControl w:val="0"/>
        <w:spacing w:line="600" w:lineRule="exact"/>
        <w:jc w:val="center"/>
        <w:rPr>
          <w:rFonts w:hint="eastAsia" w:ascii="仿宋" w:hAnsi="仿宋" w:eastAsia="仿宋" w:cs="仿宋"/>
          <w:sz w:val="32"/>
          <w:szCs w:val="32"/>
          <w:lang w:bidi="ar"/>
        </w:rPr>
      </w:pPr>
      <w:r>
        <w:rPr>
          <w:rFonts w:hint="eastAsia" w:ascii="仿宋" w:hAnsi="仿宋" w:eastAsia="仿宋" w:cs="仿宋"/>
          <w:sz w:val="32"/>
          <w:szCs w:val="32"/>
          <w:lang w:bidi="ar"/>
        </w:rPr>
        <w:t>（图</w:t>
      </w:r>
      <w:r>
        <w:rPr>
          <w:rFonts w:hint="eastAsia" w:ascii="仿宋" w:hAnsi="仿宋" w:eastAsia="仿宋" w:cs="Times New Roman"/>
          <w:sz w:val="32"/>
          <w:szCs w:val="32"/>
          <w:lang w:bidi="ar"/>
        </w:rPr>
        <w:t>1</w:t>
      </w:r>
      <w:r>
        <w:rPr>
          <w:rFonts w:hint="eastAsia" w:ascii="仿宋" w:hAnsi="仿宋" w:eastAsia="仿宋" w:cs="仿宋"/>
          <w:sz w:val="32"/>
          <w:szCs w:val="32"/>
          <w:lang w:bidi="ar"/>
        </w:rPr>
        <w:t>）</w:t>
      </w:r>
    </w:p>
    <w:p w14:paraId="3E3B99AB">
      <w:pPr>
        <w:pStyle w:val="81"/>
        <w:widowControl w:val="0"/>
        <w:adjustRightInd w:val="0"/>
        <w:spacing w:beforeAutospacing="0" w:afterAutospacing="0" w:line="600" w:lineRule="exact"/>
        <w:ind w:firstLine="640" w:firstLineChars="200"/>
        <w:jc w:val="both"/>
        <w:rPr>
          <w:rFonts w:hint="eastAsia" w:ascii="仿宋" w:hAnsi="仿宋" w:eastAsia="仿宋" w:cs="仿宋"/>
          <w:kern w:val="2"/>
          <w:sz w:val="32"/>
          <w:szCs w:val="32"/>
        </w:rPr>
      </w:pPr>
    </w:p>
    <w:p w14:paraId="4ED0766B">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31" w:name="_Toc15377206"/>
      <w:bookmarkEnd w:id="31"/>
      <w:bookmarkStart w:id="32" w:name="_Toc236168263"/>
      <w:r>
        <w:rPr>
          <w:rFonts w:ascii="黑体" w:hAnsi="黑体" w:eastAsia="黑体" w:cs="Times New Roman"/>
          <w:b w:val="0"/>
          <w:bCs/>
          <w:sz w:val="32"/>
          <w:szCs w:val="32"/>
        </w:rPr>
        <w:t>二、</w:t>
      </w:r>
      <w:bookmarkStart w:id="33" w:name="_Toc1057"/>
      <w:bookmarkEnd w:id="33"/>
      <w:bookmarkStart w:id="34" w:name="_Toc15396604"/>
      <w:r>
        <w:rPr>
          <w:rFonts w:ascii="黑体" w:hAnsi="黑体" w:eastAsia="黑体"/>
          <w:b w:val="0"/>
          <w:bCs/>
          <w:sz w:val="32"/>
          <w:szCs w:val="32"/>
        </w:rPr>
        <w:t>收</w:t>
      </w:r>
      <w:bookmarkEnd w:id="34"/>
      <w:r>
        <w:rPr>
          <w:rFonts w:ascii="黑体" w:hAnsi="黑体" w:eastAsia="黑体"/>
          <w:b w:val="0"/>
          <w:bCs/>
          <w:sz w:val="32"/>
          <w:szCs w:val="32"/>
        </w:rPr>
        <w:t>入决算情况说明</w:t>
      </w:r>
      <w:bookmarkEnd w:id="32"/>
    </w:p>
    <w:p w14:paraId="2E5BB493">
      <w:pPr>
        <w:widowControl w:val="0"/>
        <w:spacing w:line="600" w:lineRule="exact"/>
        <w:ind w:firstLine="640" w:firstLineChars="200"/>
        <w:jc w:val="both"/>
        <w:rPr>
          <w:rFonts w:hint="eastAsia" w:ascii="仿宋" w:hAnsi="仿宋" w:eastAsia="仿宋"/>
          <w:sz w:val="32"/>
          <w:szCs w:val="32"/>
        </w:rPr>
      </w:pPr>
      <w:bookmarkStart w:id="35" w:name="_Toc22485"/>
      <w:bookmarkEnd w:id="35"/>
      <w:r>
        <w:rPr>
          <w:rFonts w:hint="eastAsia" w:ascii="仿宋" w:hAnsi="仿宋" w:eastAsia="仿宋" w:cs="Times New Roman"/>
          <w:sz w:val="32"/>
          <w:szCs w:val="32"/>
        </w:rPr>
        <w:t>2022</w:t>
      </w:r>
      <w:r>
        <w:rPr>
          <w:rFonts w:hint="eastAsia" w:ascii="仿宋" w:hAnsi="仿宋" w:eastAsia="仿宋"/>
          <w:sz w:val="32"/>
          <w:szCs w:val="32"/>
        </w:rPr>
        <w:t>年本年收入合计</w:t>
      </w:r>
      <w:r>
        <w:rPr>
          <w:rFonts w:hint="eastAsia" w:ascii="仿宋" w:hAnsi="仿宋" w:eastAsia="仿宋" w:cs="Times New Roman"/>
          <w:sz w:val="32"/>
          <w:szCs w:val="32"/>
        </w:rPr>
        <w:t>228.02</w:t>
      </w:r>
      <w:r>
        <w:rPr>
          <w:rFonts w:hint="eastAsia" w:ascii="仿宋" w:hAnsi="仿宋" w:eastAsia="仿宋"/>
          <w:sz w:val="32"/>
          <w:szCs w:val="32"/>
        </w:rPr>
        <w:t>万元，其中：一般公共预算财政拨款收入</w:t>
      </w:r>
      <w:r>
        <w:rPr>
          <w:rFonts w:hint="eastAsia" w:ascii="仿宋" w:hAnsi="仿宋" w:eastAsia="仿宋" w:cs="Times New Roman"/>
          <w:sz w:val="32"/>
          <w:szCs w:val="32"/>
        </w:rPr>
        <w:t>228.02</w:t>
      </w:r>
      <w:r>
        <w:rPr>
          <w:rFonts w:hint="eastAsia" w:ascii="仿宋" w:hAnsi="仿宋" w:eastAsia="仿宋"/>
          <w:sz w:val="32"/>
          <w:szCs w:val="32"/>
        </w:rPr>
        <w:t>万元，占</w:t>
      </w:r>
      <w:r>
        <w:rPr>
          <w:rFonts w:hint="eastAsia" w:ascii="仿宋" w:hAnsi="仿宋" w:eastAsia="仿宋" w:cs="Times New Roman"/>
          <w:sz w:val="32"/>
          <w:szCs w:val="32"/>
        </w:rPr>
        <w:t>100%</w:t>
      </w:r>
      <w:r>
        <w:rPr>
          <w:rFonts w:hint="eastAsia" w:ascii="仿宋" w:hAnsi="仿宋" w:eastAsia="仿宋"/>
          <w:sz w:val="32"/>
          <w:szCs w:val="32"/>
        </w:rPr>
        <w:t>；政府性基金预算财政拨款收入</w:t>
      </w:r>
      <w:r>
        <w:rPr>
          <w:rFonts w:hint="eastAsia" w:ascii="仿宋" w:hAnsi="仿宋" w:eastAsia="仿宋" w:cs="Times New Roman"/>
          <w:sz w:val="32"/>
          <w:szCs w:val="32"/>
        </w:rPr>
        <w:t>0</w:t>
      </w:r>
      <w:r>
        <w:rPr>
          <w:rFonts w:hint="eastAsia" w:ascii="仿宋" w:hAnsi="仿宋" w:eastAsia="仿宋"/>
          <w:sz w:val="32"/>
          <w:szCs w:val="32"/>
        </w:rPr>
        <w:t>万元，占</w:t>
      </w:r>
      <w:r>
        <w:rPr>
          <w:rFonts w:hint="eastAsia" w:ascii="仿宋" w:hAnsi="仿宋" w:eastAsia="仿宋" w:cs="Times New Roman"/>
          <w:sz w:val="32"/>
          <w:szCs w:val="32"/>
        </w:rPr>
        <w:t>0%</w:t>
      </w:r>
      <w:r>
        <w:rPr>
          <w:rFonts w:hint="eastAsia" w:ascii="仿宋" w:hAnsi="仿宋" w:eastAsia="仿宋"/>
          <w:sz w:val="32"/>
          <w:szCs w:val="32"/>
        </w:rPr>
        <w:t>；国有资本经营预算财政拨款收入</w:t>
      </w:r>
      <w:r>
        <w:rPr>
          <w:rFonts w:hint="eastAsia" w:ascii="仿宋" w:hAnsi="仿宋" w:eastAsia="仿宋" w:cs="Times New Roman"/>
          <w:sz w:val="32"/>
          <w:szCs w:val="32"/>
        </w:rPr>
        <w:t>0</w:t>
      </w:r>
      <w:r>
        <w:rPr>
          <w:rFonts w:hint="eastAsia" w:ascii="仿宋" w:hAnsi="仿宋" w:eastAsia="仿宋"/>
          <w:sz w:val="32"/>
          <w:szCs w:val="32"/>
        </w:rPr>
        <w:t>万元，占</w:t>
      </w:r>
      <w:r>
        <w:rPr>
          <w:rFonts w:hint="eastAsia" w:ascii="仿宋" w:hAnsi="仿宋" w:eastAsia="仿宋" w:cs="Times New Roman"/>
          <w:sz w:val="32"/>
          <w:szCs w:val="32"/>
        </w:rPr>
        <w:t>0%</w:t>
      </w:r>
      <w:r>
        <w:rPr>
          <w:rFonts w:hint="eastAsia" w:ascii="仿宋" w:hAnsi="仿宋" w:eastAsia="仿宋"/>
          <w:sz w:val="32"/>
          <w:szCs w:val="32"/>
        </w:rPr>
        <w:t>；上级补助收入</w:t>
      </w:r>
      <w:r>
        <w:rPr>
          <w:rFonts w:hint="eastAsia" w:ascii="仿宋" w:hAnsi="仿宋" w:eastAsia="仿宋" w:cs="Times New Roman"/>
          <w:sz w:val="32"/>
          <w:szCs w:val="32"/>
        </w:rPr>
        <w:t>0</w:t>
      </w:r>
      <w:r>
        <w:rPr>
          <w:rFonts w:hint="eastAsia" w:ascii="仿宋" w:hAnsi="仿宋" w:eastAsia="仿宋"/>
          <w:sz w:val="32"/>
          <w:szCs w:val="32"/>
        </w:rPr>
        <w:t>万元，占</w:t>
      </w:r>
      <w:r>
        <w:rPr>
          <w:rFonts w:hint="eastAsia" w:ascii="仿宋" w:hAnsi="仿宋" w:eastAsia="仿宋" w:cs="Times New Roman"/>
          <w:sz w:val="32"/>
          <w:szCs w:val="32"/>
        </w:rPr>
        <w:t>0%</w:t>
      </w:r>
      <w:r>
        <w:rPr>
          <w:rFonts w:hint="eastAsia" w:ascii="仿宋" w:hAnsi="仿宋" w:eastAsia="仿宋"/>
          <w:sz w:val="32"/>
          <w:szCs w:val="32"/>
        </w:rPr>
        <w:t>；事业收入</w:t>
      </w:r>
      <w:r>
        <w:rPr>
          <w:rFonts w:hint="eastAsia" w:ascii="仿宋" w:hAnsi="仿宋" w:eastAsia="仿宋" w:cs="Times New Roman"/>
          <w:sz w:val="32"/>
          <w:szCs w:val="32"/>
        </w:rPr>
        <w:t>0</w:t>
      </w:r>
      <w:r>
        <w:rPr>
          <w:rFonts w:hint="eastAsia" w:ascii="仿宋" w:hAnsi="仿宋" w:eastAsia="仿宋"/>
          <w:sz w:val="32"/>
          <w:szCs w:val="32"/>
        </w:rPr>
        <w:t>万元，占</w:t>
      </w:r>
      <w:r>
        <w:rPr>
          <w:rFonts w:hint="eastAsia" w:ascii="仿宋" w:hAnsi="仿宋" w:eastAsia="仿宋" w:cs="Times New Roman"/>
          <w:sz w:val="32"/>
          <w:szCs w:val="32"/>
        </w:rPr>
        <w:t>0%</w:t>
      </w:r>
      <w:r>
        <w:rPr>
          <w:rFonts w:hint="eastAsia" w:ascii="仿宋" w:hAnsi="仿宋" w:eastAsia="仿宋"/>
          <w:sz w:val="32"/>
          <w:szCs w:val="32"/>
        </w:rPr>
        <w:t>；经营收入</w:t>
      </w:r>
      <w:r>
        <w:rPr>
          <w:rFonts w:hint="eastAsia" w:ascii="仿宋" w:hAnsi="仿宋" w:eastAsia="仿宋" w:cs="Times New Roman"/>
          <w:sz w:val="32"/>
          <w:szCs w:val="32"/>
        </w:rPr>
        <w:t>0</w:t>
      </w:r>
      <w:r>
        <w:rPr>
          <w:rFonts w:hint="eastAsia" w:ascii="仿宋" w:hAnsi="仿宋" w:eastAsia="仿宋"/>
          <w:sz w:val="32"/>
          <w:szCs w:val="32"/>
        </w:rPr>
        <w:t>万元，占</w:t>
      </w:r>
      <w:r>
        <w:rPr>
          <w:rFonts w:hint="eastAsia" w:ascii="仿宋" w:hAnsi="仿宋" w:eastAsia="仿宋" w:cs="Times New Roman"/>
          <w:sz w:val="32"/>
          <w:szCs w:val="32"/>
        </w:rPr>
        <w:t>0%</w:t>
      </w:r>
      <w:r>
        <w:rPr>
          <w:rFonts w:hint="eastAsia" w:ascii="仿宋" w:hAnsi="仿宋" w:eastAsia="仿宋"/>
          <w:sz w:val="32"/>
          <w:szCs w:val="32"/>
        </w:rPr>
        <w:t>；附属单位上缴收入</w:t>
      </w:r>
      <w:r>
        <w:rPr>
          <w:rFonts w:hint="eastAsia" w:ascii="仿宋" w:hAnsi="仿宋" w:eastAsia="仿宋" w:cs="Times New Roman"/>
          <w:sz w:val="32"/>
          <w:szCs w:val="32"/>
        </w:rPr>
        <w:t>0</w:t>
      </w:r>
      <w:r>
        <w:rPr>
          <w:rFonts w:hint="eastAsia" w:ascii="仿宋" w:hAnsi="仿宋" w:eastAsia="仿宋"/>
          <w:sz w:val="32"/>
          <w:szCs w:val="32"/>
        </w:rPr>
        <w:t>万元，占</w:t>
      </w:r>
      <w:r>
        <w:rPr>
          <w:rFonts w:hint="eastAsia" w:ascii="仿宋" w:hAnsi="仿宋" w:eastAsia="仿宋" w:cs="Times New Roman"/>
          <w:sz w:val="32"/>
          <w:szCs w:val="32"/>
        </w:rPr>
        <w:t>0%</w:t>
      </w:r>
      <w:r>
        <w:rPr>
          <w:rFonts w:hint="eastAsia" w:ascii="仿宋" w:hAnsi="仿宋" w:eastAsia="仿宋"/>
          <w:sz w:val="32"/>
          <w:szCs w:val="32"/>
        </w:rPr>
        <w:t>；其他收入</w:t>
      </w:r>
      <w:r>
        <w:rPr>
          <w:rFonts w:hint="eastAsia" w:ascii="仿宋" w:hAnsi="仿宋" w:eastAsia="仿宋" w:cs="Times New Roman"/>
          <w:sz w:val="32"/>
          <w:szCs w:val="32"/>
        </w:rPr>
        <w:t>0</w:t>
      </w:r>
      <w:r>
        <w:rPr>
          <w:rFonts w:hint="eastAsia" w:ascii="仿宋" w:hAnsi="仿宋" w:eastAsia="仿宋"/>
          <w:sz w:val="32"/>
          <w:szCs w:val="32"/>
        </w:rPr>
        <w:t>万元，占</w:t>
      </w:r>
      <w:r>
        <w:rPr>
          <w:rFonts w:hint="eastAsia" w:ascii="仿宋" w:hAnsi="仿宋" w:eastAsia="仿宋" w:cs="Times New Roman"/>
          <w:sz w:val="32"/>
          <w:szCs w:val="32"/>
        </w:rPr>
        <w:t>0%</w:t>
      </w:r>
      <w:r>
        <w:rPr>
          <w:rFonts w:hint="eastAsia" w:ascii="仿宋" w:hAnsi="仿宋" w:eastAsia="仿宋"/>
          <w:sz w:val="32"/>
          <w:szCs w:val="32"/>
        </w:rPr>
        <w:t>。</w:t>
      </w:r>
    </w:p>
    <w:p w14:paraId="0771C13A">
      <w:pPr>
        <w:keepNext/>
        <w:widowControl w:val="0"/>
        <w:jc w:val="center"/>
        <w:rPr>
          <w:rFonts w:hint="eastAsia" w:ascii="仿宋" w:hAnsi="仿宋" w:eastAsia="仿宋"/>
          <w:sz w:val="32"/>
          <w:szCs w:val="32"/>
        </w:rPr>
      </w:pPr>
      <w:r>
        <w:rPr>
          <w:rFonts w:hint="eastAsia" w:ascii="仿宋" w:hAnsi="仿宋" w:eastAsia="仿宋"/>
          <w:sz w:val="32"/>
          <w:szCs w:val="32"/>
        </w:rPr>
        <w:drawing>
          <wp:inline distT="0" distB="0" distL="114300" distR="114300">
            <wp:extent cx="5267325" cy="3000375"/>
            <wp:effectExtent l="0" t="0" r="9525" b="9525"/>
            <wp:docPr id="58" name="图片 5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5" descr="IMG_257"/>
                    <pic:cNvPicPr>
                      <a:picLocks noChangeAspect="1"/>
                    </pic:cNvPicPr>
                  </pic:nvPicPr>
                  <pic:blipFill>
                    <a:blip r:embed="rId12"/>
                    <a:stretch>
                      <a:fillRect/>
                    </a:stretch>
                  </pic:blipFill>
                  <pic:spPr>
                    <a:xfrm>
                      <a:off x="0" y="0"/>
                      <a:ext cx="5267325" cy="3000375"/>
                    </a:xfrm>
                    <a:prstGeom prst="rect">
                      <a:avLst/>
                    </a:prstGeom>
                    <a:noFill/>
                    <a:ln w="9525">
                      <a:noFill/>
                    </a:ln>
                  </pic:spPr>
                </pic:pic>
              </a:graphicData>
            </a:graphic>
          </wp:inline>
        </w:drawing>
      </w:r>
    </w:p>
    <w:p w14:paraId="02C92100">
      <w:pPr>
        <w:widowControl w:val="0"/>
        <w:spacing w:line="600" w:lineRule="exact"/>
        <w:jc w:val="center"/>
        <w:rPr>
          <w:rFonts w:hint="eastAsia" w:ascii="仿宋" w:hAnsi="仿宋" w:eastAsia="仿宋"/>
          <w:sz w:val="32"/>
          <w:szCs w:val="32"/>
        </w:rPr>
      </w:pPr>
      <w:r>
        <w:rPr>
          <w:rFonts w:hint="eastAsia" w:ascii="仿宋" w:hAnsi="仿宋" w:eastAsia="仿宋"/>
          <w:sz w:val="32"/>
          <w:szCs w:val="32"/>
        </w:rPr>
        <w:t>（图2）</w:t>
      </w:r>
    </w:p>
    <w:p w14:paraId="6453904D">
      <w:pPr>
        <w:pStyle w:val="81"/>
        <w:widowControl w:val="0"/>
        <w:adjustRightInd w:val="0"/>
        <w:spacing w:beforeAutospacing="0" w:afterAutospacing="0" w:line="600" w:lineRule="exact"/>
        <w:ind w:firstLine="640" w:firstLineChars="200"/>
        <w:jc w:val="both"/>
        <w:rPr>
          <w:rFonts w:hint="eastAsia" w:ascii="仿宋" w:hAnsi="仿宋" w:eastAsia="仿宋" w:cs="仿宋"/>
          <w:kern w:val="2"/>
          <w:sz w:val="32"/>
          <w:szCs w:val="32"/>
        </w:rPr>
      </w:pPr>
    </w:p>
    <w:p w14:paraId="1ED51BA4">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36" w:name="_Toc15377207"/>
      <w:bookmarkEnd w:id="36"/>
      <w:bookmarkStart w:id="37" w:name="_Toc236168264"/>
      <w:r>
        <w:rPr>
          <w:rFonts w:ascii="黑体" w:hAnsi="黑体" w:eastAsia="黑体" w:cs="Times New Roman"/>
          <w:b w:val="0"/>
          <w:bCs/>
          <w:sz w:val="32"/>
          <w:szCs w:val="32"/>
        </w:rPr>
        <w:t>三、</w:t>
      </w:r>
      <w:bookmarkStart w:id="38" w:name="_Toc15396605"/>
      <w:bookmarkEnd w:id="38"/>
      <w:bookmarkStart w:id="39" w:name="_Toc7027"/>
      <w:r>
        <w:rPr>
          <w:rFonts w:ascii="黑体" w:hAnsi="黑体" w:eastAsia="黑体"/>
          <w:b w:val="0"/>
          <w:bCs/>
          <w:sz w:val="32"/>
          <w:szCs w:val="32"/>
        </w:rPr>
        <w:t>支</w:t>
      </w:r>
      <w:bookmarkEnd w:id="39"/>
      <w:r>
        <w:rPr>
          <w:rFonts w:ascii="黑体" w:hAnsi="黑体" w:eastAsia="黑体"/>
          <w:b w:val="0"/>
          <w:bCs/>
          <w:sz w:val="32"/>
          <w:szCs w:val="32"/>
        </w:rPr>
        <w:t>出决算情况说明</w:t>
      </w:r>
      <w:bookmarkEnd w:id="37"/>
    </w:p>
    <w:p w14:paraId="70922F87">
      <w:pPr>
        <w:widowControl w:val="0"/>
        <w:spacing w:line="600" w:lineRule="exact"/>
        <w:ind w:firstLine="640" w:firstLineChars="200"/>
        <w:jc w:val="both"/>
        <w:rPr>
          <w:rFonts w:hint="eastAsia" w:ascii="仿宋" w:hAnsi="仿宋" w:eastAsia="仿宋"/>
          <w:sz w:val="32"/>
          <w:szCs w:val="32"/>
        </w:rPr>
      </w:pPr>
      <w:bookmarkStart w:id="40" w:name="_Toc31835"/>
      <w:bookmarkEnd w:id="40"/>
      <w:r>
        <w:rPr>
          <w:rFonts w:hint="eastAsia" w:ascii="仿宋" w:hAnsi="仿宋" w:eastAsia="仿宋" w:cs="Times New Roman"/>
          <w:sz w:val="32"/>
          <w:szCs w:val="32"/>
        </w:rPr>
        <w:t>2022</w:t>
      </w:r>
      <w:r>
        <w:rPr>
          <w:rFonts w:hint="eastAsia" w:ascii="仿宋" w:hAnsi="仿宋" w:eastAsia="仿宋"/>
          <w:sz w:val="32"/>
          <w:szCs w:val="32"/>
        </w:rPr>
        <w:t>年本年支出合计</w:t>
      </w:r>
      <w:r>
        <w:rPr>
          <w:rFonts w:hint="eastAsia" w:ascii="仿宋" w:hAnsi="仿宋" w:eastAsia="仿宋" w:cs="Times New Roman"/>
          <w:sz w:val="32"/>
          <w:szCs w:val="32"/>
        </w:rPr>
        <w:t>251.58</w:t>
      </w:r>
      <w:r>
        <w:rPr>
          <w:rFonts w:hint="eastAsia" w:ascii="仿宋" w:hAnsi="仿宋" w:eastAsia="仿宋"/>
          <w:sz w:val="32"/>
          <w:szCs w:val="32"/>
        </w:rPr>
        <w:t>万元，其中：基本支出</w:t>
      </w:r>
      <w:r>
        <w:rPr>
          <w:rFonts w:hint="eastAsia" w:ascii="仿宋" w:hAnsi="仿宋" w:eastAsia="仿宋" w:cs="Times New Roman"/>
          <w:sz w:val="32"/>
          <w:szCs w:val="32"/>
        </w:rPr>
        <w:t>251.58</w:t>
      </w:r>
      <w:r>
        <w:rPr>
          <w:rFonts w:hint="eastAsia" w:ascii="仿宋" w:hAnsi="仿宋" w:eastAsia="仿宋"/>
          <w:sz w:val="32"/>
          <w:szCs w:val="32"/>
        </w:rPr>
        <w:t>万元，占</w:t>
      </w:r>
      <w:r>
        <w:rPr>
          <w:rFonts w:hint="eastAsia" w:ascii="仿宋" w:hAnsi="仿宋" w:eastAsia="仿宋" w:cs="Times New Roman"/>
          <w:sz w:val="32"/>
          <w:szCs w:val="32"/>
        </w:rPr>
        <w:t>100%</w:t>
      </w:r>
      <w:r>
        <w:rPr>
          <w:rFonts w:hint="eastAsia" w:ascii="仿宋" w:hAnsi="仿宋" w:eastAsia="仿宋"/>
          <w:sz w:val="32"/>
          <w:szCs w:val="32"/>
        </w:rPr>
        <w:t>；项目支出</w:t>
      </w:r>
      <w:r>
        <w:rPr>
          <w:rFonts w:hint="eastAsia" w:ascii="仿宋" w:hAnsi="仿宋" w:eastAsia="仿宋" w:cs="Times New Roman"/>
          <w:sz w:val="32"/>
          <w:szCs w:val="32"/>
        </w:rPr>
        <w:t>0</w:t>
      </w:r>
      <w:r>
        <w:rPr>
          <w:rFonts w:hint="eastAsia" w:ascii="仿宋" w:hAnsi="仿宋" w:eastAsia="仿宋"/>
          <w:sz w:val="32"/>
          <w:szCs w:val="32"/>
        </w:rPr>
        <w:t>万元，占</w:t>
      </w:r>
      <w:r>
        <w:rPr>
          <w:rFonts w:hint="eastAsia" w:ascii="仿宋" w:hAnsi="仿宋" w:eastAsia="仿宋" w:cs="Times New Roman"/>
          <w:sz w:val="32"/>
          <w:szCs w:val="32"/>
        </w:rPr>
        <w:t>0%</w:t>
      </w:r>
      <w:r>
        <w:rPr>
          <w:rFonts w:hint="eastAsia" w:ascii="仿宋" w:hAnsi="仿宋" w:eastAsia="仿宋"/>
          <w:sz w:val="32"/>
          <w:szCs w:val="32"/>
        </w:rPr>
        <w:t>；上缴上级支出</w:t>
      </w:r>
      <w:r>
        <w:rPr>
          <w:rFonts w:hint="eastAsia" w:ascii="仿宋" w:hAnsi="仿宋" w:eastAsia="仿宋" w:cs="Times New Roman"/>
          <w:sz w:val="32"/>
          <w:szCs w:val="32"/>
        </w:rPr>
        <w:t>0</w:t>
      </w:r>
      <w:r>
        <w:rPr>
          <w:rFonts w:hint="eastAsia" w:ascii="仿宋" w:hAnsi="仿宋" w:eastAsia="仿宋"/>
          <w:sz w:val="32"/>
          <w:szCs w:val="32"/>
        </w:rPr>
        <w:t>万元，占</w:t>
      </w:r>
      <w:r>
        <w:rPr>
          <w:rFonts w:hint="eastAsia" w:ascii="仿宋" w:hAnsi="仿宋" w:eastAsia="仿宋" w:cs="Times New Roman"/>
          <w:sz w:val="32"/>
          <w:szCs w:val="32"/>
        </w:rPr>
        <w:t>0%</w:t>
      </w:r>
      <w:r>
        <w:rPr>
          <w:rFonts w:hint="eastAsia" w:ascii="仿宋" w:hAnsi="仿宋" w:eastAsia="仿宋"/>
          <w:sz w:val="32"/>
          <w:szCs w:val="32"/>
        </w:rPr>
        <w:t>；经营支出</w:t>
      </w:r>
      <w:r>
        <w:rPr>
          <w:rFonts w:hint="eastAsia" w:ascii="仿宋" w:hAnsi="仿宋" w:eastAsia="仿宋" w:cs="Times New Roman"/>
          <w:sz w:val="32"/>
          <w:szCs w:val="32"/>
        </w:rPr>
        <w:t>0</w:t>
      </w:r>
      <w:r>
        <w:rPr>
          <w:rFonts w:hint="eastAsia" w:ascii="仿宋" w:hAnsi="仿宋" w:eastAsia="仿宋"/>
          <w:sz w:val="32"/>
          <w:szCs w:val="32"/>
        </w:rPr>
        <w:t>万元，占</w:t>
      </w:r>
      <w:r>
        <w:rPr>
          <w:rFonts w:hint="eastAsia" w:ascii="仿宋" w:hAnsi="仿宋" w:eastAsia="仿宋" w:cs="Times New Roman"/>
          <w:sz w:val="32"/>
          <w:szCs w:val="32"/>
        </w:rPr>
        <w:t>0%</w:t>
      </w:r>
      <w:r>
        <w:rPr>
          <w:rFonts w:hint="eastAsia" w:ascii="仿宋" w:hAnsi="仿宋" w:eastAsia="仿宋"/>
          <w:sz w:val="32"/>
          <w:szCs w:val="32"/>
        </w:rPr>
        <w:t>；对附属单位补助支出</w:t>
      </w:r>
      <w:r>
        <w:rPr>
          <w:rFonts w:hint="eastAsia" w:ascii="仿宋" w:hAnsi="仿宋" w:eastAsia="仿宋" w:cs="Times New Roman"/>
          <w:sz w:val="32"/>
          <w:szCs w:val="32"/>
        </w:rPr>
        <w:t>0</w:t>
      </w:r>
      <w:r>
        <w:rPr>
          <w:rFonts w:hint="eastAsia" w:ascii="仿宋" w:hAnsi="仿宋" w:eastAsia="仿宋"/>
          <w:sz w:val="32"/>
          <w:szCs w:val="32"/>
        </w:rPr>
        <w:t>万元，占</w:t>
      </w:r>
      <w:r>
        <w:rPr>
          <w:rFonts w:hint="eastAsia" w:ascii="仿宋" w:hAnsi="仿宋" w:eastAsia="仿宋" w:cs="Times New Roman"/>
          <w:sz w:val="32"/>
          <w:szCs w:val="32"/>
        </w:rPr>
        <w:t>0%</w:t>
      </w:r>
      <w:r>
        <w:rPr>
          <w:rFonts w:hint="eastAsia" w:ascii="仿宋" w:hAnsi="仿宋" w:eastAsia="仿宋"/>
          <w:sz w:val="32"/>
          <w:szCs w:val="32"/>
        </w:rPr>
        <w:t>。</w:t>
      </w:r>
    </w:p>
    <w:p w14:paraId="24009D1B">
      <w:pPr>
        <w:keepNext/>
        <w:widowControl w:val="0"/>
        <w:jc w:val="center"/>
        <w:rPr>
          <w:rFonts w:hint="eastAsia" w:ascii="仿宋" w:hAnsi="仿宋" w:eastAsia="仿宋"/>
          <w:sz w:val="32"/>
          <w:szCs w:val="32"/>
        </w:rPr>
      </w:pPr>
      <w:r>
        <w:rPr>
          <w:rFonts w:hint="eastAsia" w:ascii="仿宋" w:hAnsi="仿宋" w:eastAsia="仿宋"/>
          <w:kern w:val="0"/>
          <w:sz w:val="32"/>
          <w:szCs w:val="32"/>
          <w:lang w:bidi="ar"/>
        </w:rPr>
        <w:drawing>
          <wp:inline distT="0" distB="0" distL="114300" distR="114300">
            <wp:extent cx="5267325" cy="3000375"/>
            <wp:effectExtent l="0" t="0" r="9525" b="9525"/>
            <wp:docPr id="57" name="图片 5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6" descr="IMG_258"/>
                    <pic:cNvPicPr>
                      <a:picLocks noChangeAspect="1"/>
                    </pic:cNvPicPr>
                  </pic:nvPicPr>
                  <pic:blipFill>
                    <a:blip r:embed="rId13"/>
                    <a:stretch>
                      <a:fillRect/>
                    </a:stretch>
                  </pic:blipFill>
                  <pic:spPr>
                    <a:xfrm>
                      <a:off x="0" y="0"/>
                      <a:ext cx="5267325" cy="3000375"/>
                    </a:xfrm>
                    <a:prstGeom prst="rect">
                      <a:avLst/>
                    </a:prstGeom>
                    <a:noFill/>
                    <a:ln w="9525">
                      <a:noFill/>
                    </a:ln>
                  </pic:spPr>
                </pic:pic>
              </a:graphicData>
            </a:graphic>
          </wp:inline>
        </w:drawing>
      </w:r>
    </w:p>
    <w:p w14:paraId="4697E881">
      <w:pPr>
        <w:widowControl w:val="0"/>
        <w:spacing w:line="600" w:lineRule="exact"/>
        <w:jc w:val="center"/>
        <w:rPr>
          <w:rFonts w:hint="eastAsia" w:ascii="仿宋" w:hAnsi="仿宋" w:eastAsia="仿宋" w:cs="仿宋"/>
          <w:sz w:val="32"/>
          <w:szCs w:val="32"/>
          <w:lang w:bidi="ar"/>
        </w:rPr>
      </w:pPr>
      <w:r>
        <w:rPr>
          <w:rFonts w:hint="eastAsia" w:ascii="仿宋" w:hAnsi="仿宋" w:eastAsia="仿宋" w:cs="仿宋"/>
          <w:sz w:val="32"/>
          <w:szCs w:val="32"/>
          <w:lang w:bidi="ar"/>
        </w:rPr>
        <w:t>（图</w:t>
      </w:r>
      <w:r>
        <w:rPr>
          <w:rFonts w:hint="eastAsia" w:ascii="仿宋" w:hAnsi="仿宋" w:eastAsia="仿宋" w:cs="Times New Roman"/>
          <w:sz w:val="32"/>
          <w:szCs w:val="32"/>
          <w:lang w:bidi="ar"/>
        </w:rPr>
        <w:t>3</w:t>
      </w:r>
      <w:r>
        <w:rPr>
          <w:rFonts w:hint="eastAsia" w:ascii="仿宋" w:hAnsi="仿宋" w:eastAsia="仿宋" w:cs="仿宋"/>
          <w:sz w:val="32"/>
          <w:szCs w:val="32"/>
          <w:lang w:bidi="ar"/>
        </w:rPr>
        <w:t>）</w:t>
      </w:r>
    </w:p>
    <w:p w14:paraId="035F265A">
      <w:pPr>
        <w:pStyle w:val="81"/>
        <w:widowControl w:val="0"/>
        <w:adjustRightInd w:val="0"/>
        <w:spacing w:beforeAutospacing="0" w:afterAutospacing="0" w:line="600" w:lineRule="exact"/>
        <w:ind w:firstLine="640" w:firstLineChars="200"/>
        <w:jc w:val="both"/>
        <w:rPr>
          <w:rFonts w:hint="eastAsia" w:ascii="仿宋" w:hAnsi="仿宋" w:eastAsia="仿宋" w:cs="仿宋"/>
          <w:kern w:val="2"/>
          <w:sz w:val="32"/>
          <w:szCs w:val="32"/>
        </w:rPr>
      </w:pPr>
    </w:p>
    <w:p w14:paraId="679B902C">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41" w:name="_Toc15396606"/>
      <w:bookmarkEnd w:id="41"/>
      <w:bookmarkStart w:id="42" w:name="_Toc15377208"/>
      <w:bookmarkEnd w:id="42"/>
      <w:bookmarkStart w:id="43" w:name="_Toc24198"/>
      <w:bookmarkStart w:id="44" w:name="_Toc236168265"/>
      <w:r>
        <w:rPr>
          <w:rFonts w:ascii="黑体" w:hAnsi="黑体" w:eastAsia="黑体"/>
          <w:b w:val="0"/>
          <w:bCs/>
          <w:sz w:val="32"/>
          <w:szCs w:val="32"/>
        </w:rPr>
        <w:t>四、财</w:t>
      </w:r>
      <w:bookmarkEnd w:id="43"/>
      <w:r>
        <w:rPr>
          <w:rFonts w:ascii="黑体" w:hAnsi="黑体" w:eastAsia="黑体"/>
          <w:b w:val="0"/>
          <w:bCs/>
          <w:sz w:val="32"/>
          <w:szCs w:val="32"/>
        </w:rPr>
        <w:t>政拨款收入支出决算总体情况说明</w:t>
      </w:r>
      <w:bookmarkEnd w:id="44"/>
    </w:p>
    <w:p w14:paraId="018156A4">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2022</w:t>
      </w:r>
      <w:r>
        <w:rPr>
          <w:rFonts w:hint="eastAsia" w:ascii="仿宋" w:hAnsi="仿宋" w:eastAsia="仿宋" w:cs="仿宋"/>
          <w:sz w:val="32"/>
          <w:szCs w:val="32"/>
          <w:lang w:bidi="ar"/>
        </w:rPr>
        <w:t>年财政拨款收入总计</w:t>
      </w:r>
      <w:r>
        <w:rPr>
          <w:rFonts w:hint="eastAsia" w:ascii="仿宋" w:hAnsi="仿宋" w:eastAsia="仿宋" w:cs="Times New Roman"/>
          <w:sz w:val="32"/>
          <w:szCs w:val="32"/>
          <w:lang w:bidi="ar"/>
        </w:rPr>
        <w:t>228.02万元，</w:t>
      </w:r>
      <w:r>
        <w:rPr>
          <w:rFonts w:hint="eastAsia" w:ascii="仿宋" w:hAnsi="仿宋" w:eastAsia="仿宋" w:cs="仿宋"/>
          <w:sz w:val="32"/>
          <w:szCs w:val="32"/>
          <w:lang w:bidi="ar"/>
        </w:rPr>
        <w:t>与</w:t>
      </w:r>
      <w:r>
        <w:rPr>
          <w:rFonts w:hint="eastAsia" w:ascii="仿宋" w:hAnsi="仿宋" w:eastAsia="仿宋" w:cs="Times New Roman"/>
          <w:sz w:val="32"/>
          <w:szCs w:val="32"/>
          <w:lang w:bidi="ar"/>
        </w:rPr>
        <w:t>2021</w:t>
      </w:r>
      <w:r>
        <w:rPr>
          <w:rFonts w:hint="eastAsia" w:ascii="仿宋" w:hAnsi="仿宋" w:eastAsia="仿宋" w:cs="仿宋"/>
          <w:sz w:val="32"/>
          <w:szCs w:val="32"/>
          <w:lang w:bidi="ar"/>
        </w:rPr>
        <w:t>年相比，财政拨款收入减少了</w:t>
      </w:r>
      <w:r>
        <w:rPr>
          <w:rFonts w:hint="eastAsia" w:ascii="仿宋" w:hAnsi="仿宋" w:eastAsia="仿宋" w:cs="Times New Roman"/>
          <w:sz w:val="32"/>
          <w:szCs w:val="32"/>
          <w:lang w:bidi="ar"/>
        </w:rPr>
        <w:t>38.1万元，下降了14.32%，</w:t>
      </w:r>
      <w:r>
        <w:rPr>
          <w:rFonts w:hint="eastAsia" w:ascii="仿宋" w:hAnsi="仿宋" w:eastAsia="仿宋" w:cs="仿宋"/>
          <w:sz w:val="32"/>
          <w:szCs w:val="32"/>
          <w:lang w:bidi="ar"/>
        </w:rPr>
        <w:t>主要变动</w:t>
      </w:r>
      <w:r>
        <w:rPr>
          <w:rFonts w:hint="eastAsia" w:ascii="仿宋" w:hAnsi="仿宋" w:eastAsia="仿宋" w:cs="仿宋"/>
          <w:sz w:val="32"/>
          <w:szCs w:val="32"/>
          <w:lang w:eastAsia="zh-CN" w:bidi="ar"/>
        </w:rPr>
        <w:t>原因：</w:t>
      </w:r>
      <w:r>
        <w:rPr>
          <w:rFonts w:hint="eastAsia" w:ascii="仿宋" w:hAnsi="仿宋" w:eastAsia="仿宋" w:cs="仿宋"/>
          <w:sz w:val="32"/>
          <w:szCs w:val="32"/>
          <w:lang w:bidi="ar"/>
        </w:rPr>
        <w:t>人员变动和保险等缴费标准变动；支出总计</w:t>
      </w:r>
      <w:r>
        <w:rPr>
          <w:rFonts w:hint="eastAsia" w:ascii="仿宋" w:hAnsi="仿宋" w:eastAsia="仿宋" w:cs="Times New Roman"/>
          <w:sz w:val="32"/>
          <w:szCs w:val="32"/>
          <w:lang w:bidi="ar"/>
        </w:rPr>
        <w:t>251.58</w:t>
      </w:r>
      <w:r>
        <w:rPr>
          <w:rFonts w:hint="eastAsia" w:ascii="仿宋" w:hAnsi="仿宋" w:eastAsia="仿宋" w:cs="仿宋"/>
          <w:sz w:val="32"/>
          <w:szCs w:val="32"/>
          <w:lang w:bidi="ar"/>
        </w:rPr>
        <w:t>万元。与</w:t>
      </w:r>
      <w:r>
        <w:rPr>
          <w:rFonts w:hint="eastAsia" w:ascii="仿宋" w:hAnsi="仿宋" w:eastAsia="仿宋" w:cs="Times New Roman"/>
          <w:sz w:val="32"/>
          <w:szCs w:val="32"/>
          <w:lang w:bidi="ar"/>
        </w:rPr>
        <w:t>2021</w:t>
      </w:r>
      <w:r>
        <w:rPr>
          <w:rFonts w:hint="eastAsia" w:ascii="仿宋" w:hAnsi="仿宋" w:eastAsia="仿宋" w:cs="仿宋"/>
          <w:sz w:val="32"/>
          <w:szCs w:val="32"/>
          <w:lang w:bidi="ar"/>
        </w:rPr>
        <w:t>年相比，财政拨款支出总计减少了</w:t>
      </w:r>
      <w:r>
        <w:rPr>
          <w:rFonts w:hint="eastAsia" w:ascii="仿宋" w:hAnsi="仿宋" w:eastAsia="仿宋" w:cs="Times New Roman"/>
          <w:sz w:val="32"/>
          <w:szCs w:val="32"/>
          <w:lang w:bidi="ar"/>
        </w:rPr>
        <w:t>14.54</w:t>
      </w:r>
      <w:r>
        <w:rPr>
          <w:rFonts w:hint="eastAsia" w:ascii="仿宋" w:hAnsi="仿宋" w:eastAsia="仿宋" w:cs="仿宋"/>
          <w:sz w:val="32"/>
          <w:szCs w:val="32"/>
          <w:lang w:bidi="ar"/>
        </w:rPr>
        <w:t>万元，增长了</w:t>
      </w:r>
      <w:r>
        <w:rPr>
          <w:rFonts w:hint="eastAsia" w:ascii="仿宋" w:hAnsi="仿宋" w:eastAsia="仿宋" w:cs="Times New Roman"/>
          <w:sz w:val="32"/>
          <w:szCs w:val="32"/>
          <w:lang w:bidi="ar"/>
        </w:rPr>
        <w:t>5.46%</w:t>
      </w:r>
      <w:r>
        <w:rPr>
          <w:rFonts w:hint="eastAsia" w:ascii="仿宋" w:hAnsi="仿宋" w:eastAsia="仿宋" w:cs="仿宋"/>
          <w:sz w:val="32"/>
          <w:szCs w:val="32"/>
          <w:lang w:bidi="ar"/>
        </w:rPr>
        <w:t>，主要变动</w:t>
      </w:r>
      <w:r>
        <w:rPr>
          <w:rFonts w:hint="eastAsia" w:ascii="仿宋" w:hAnsi="仿宋" w:eastAsia="仿宋" w:cs="仿宋"/>
          <w:sz w:val="32"/>
          <w:szCs w:val="32"/>
          <w:lang w:eastAsia="zh-CN" w:bidi="ar"/>
        </w:rPr>
        <w:t>原因：</w:t>
      </w:r>
      <w:r>
        <w:rPr>
          <w:rFonts w:hint="eastAsia" w:ascii="仿宋" w:hAnsi="仿宋" w:eastAsia="仿宋" w:cs="仿宋"/>
          <w:sz w:val="32"/>
          <w:szCs w:val="32"/>
          <w:lang w:bidi="ar"/>
        </w:rPr>
        <w:t>人员变动和保险等缴费标准变动。</w:t>
      </w:r>
    </w:p>
    <w:p w14:paraId="39FC77D8">
      <w:pPr>
        <w:keepNext/>
        <w:widowControl w:val="0"/>
        <w:jc w:val="center"/>
        <w:rPr>
          <w:rFonts w:hint="eastAsia" w:ascii="仿宋" w:hAnsi="仿宋" w:eastAsia="仿宋" w:cs="仿宋"/>
          <w:sz w:val="32"/>
          <w:szCs w:val="32"/>
          <w:lang w:bidi="ar"/>
        </w:rPr>
      </w:pPr>
      <w:r>
        <w:rPr>
          <w:rFonts w:hint="eastAsia" w:ascii="仿宋" w:hAnsi="仿宋" w:eastAsia="仿宋"/>
          <w:kern w:val="0"/>
          <w:sz w:val="32"/>
          <w:szCs w:val="32"/>
          <w:lang w:bidi="ar"/>
        </w:rPr>
        <w:drawing>
          <wp:inline distT="0" distB="0" distL="114300" distR="114300">
            <wp:extent cx="5267325" cy="3000375"/>
            <wp:effectExtent l="0" t="0" r="9525" b="9525"/>
            <wp:docPr id="54" name="图片 57"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7" descr="IMG_259"/>
                    <pic:cNvPicPr>
                      <a:picLocks noChangeAspect="1"/>
                    </pic:cNvPicPr>
                  </pic:nvPicPr>
                  <pic:blipFill>
                    <a:blip r:embed="rId14"/>
                    <a:stretch>
                      <a:fillRect/>
                    </a:stretch>
                  </pic:blipFill>
                  <pic:spPr>
                    <a:xfrm>
                      <a:off x="0" y="0"/>
                      <a:ext cx="5267325" cy="3000375"/>
                    </a:xfrm>
                    <a:prstGeom prst="rect">
                      <a:avLst/>
                    </a:prstGeom>
                    <a:noFill/>
                    <a:ln w="9525">
                      <a:noFill/>
                    </a:ln>
                  </pic:spPr>
                </pic:pic>
              </a:graphicData>
            </a:graphic>
          </wp:inline>
        </w:drawing>
      </w:r>
    </w:p>
    <w:p w14:paraId="59E58C9F">
      <w:pPr>
        <w:widowControl w:val="0"/>
        <w:spacing w:line="600" w:lineRule="exact"/>
        <w:jc w:val="center"/>
        <w:rPr>
          <w:rFonts w:hint="eastAsia" w:ascii="仿宋" w:hAnsi="仿宋" w:eastAsia="仿宋" w:cs="仿宋"/>
          <w:sz w:val="32"/>
          <w:szCs w:val="32"/>
          <w:lang w:bidi="ar"/>
        </w:rPr>
      </w:pPr>
      <w:r>
        <w:rPr>
          <w:rFonts w:hint="eastAsia" w:ascii="仿宋" w:hAnsi="仿宋" w:eastAsia="仿宋" w:cs="仿宋"/>
          <w:sz w:val="32"/>
          <w:szCs w:val="32"/>
          <w:lang w:bidi="ar"/>
        </w:rPr>
        <w:t>（图4）</w:t>
      </w:r>
    </w:p>
    <w:p w14:paraId="56508EB2">
      <w:pPr>
        <w:pStyle w:val="81"/>
        <w:widowControl w:val="0"/>
        <w:adjustRightInd w:val="0"/>
        <w:spacing w:beforeAutospacing="0" w:afterAutospacing="0" w:line="600" w:lineRule="exact"/>
        <w:ind w:firstLine="640" w:firstLineChars="200"/>
        <w:jc w:val="both"/>
        <w:rPr>
          <w:rFonts w:hint="eastAsia" w:ascii="仿宋" w:hAnsi="仿宋" w:eastAsia="仿宋" w:cs="仿宋"/>
          <w:kern w:val="2"/>
          <w:sz w:val="32"/>
          <w:szCs w:val="32"/>
        </w:rPr>
      </w:pPr>
    </w:p>
    <w:p w14:paraId="6B7F2D49">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45" w:name="_Toc15396607"/>
      <w:bookmarkEnd w:id="45"/>
      <w:bookmarkStart w:id="46" w:name="_Toc15377209"/>
      <w:bookmarkEnd w:id="46"/>
      <w:bookmarkStart w:id="47" w:name="_Toc20686"/>
      <w:bookmarkStart w:id="48" w:name="_Toc236168266"/>
      <w:r>
        <w:rPr>
          <w:rFonts w:ascii="黑体" w:hAnsi="黑体" w:eastAsia="黑体"/>
          <w:b w:val="0"/>
          <w:bCs/>
          <w:sz w:val="32"/>
          <w:szCs w:val="32"/>
        </w:rPr>
        <w:t>五、</w:t>
      </w:r>
      <w:bookmarkEnd w:id="47"/>
      <w:r>
        <w:rPr>
          <w:rFonts w:ascii="黑体" w:hAnsi="黑体" w:eastAsia="黑体"/>
          <w:b w:val="0"/>
          <w:bCs/>
          <w:sz w:val="32"/>
          <w:szCs w:val="32"/>
        </w:rPr>
        <w:t>一般公共预算财政拨款支出决算情况说明</w:t>
      </w:r>
      <w:bookmarkEnd w:id="48"/>
    </w:p>
    <w:p w14:paraId="08F93592">
      <w:pPr>
        <w:pStyle w:val="5"/>
        <w:keepNext w:val="0"/>
        <w:keepLines w:val="0"/>
        <w:widowControl w:val="0"/>
        <w:spacing w:before="0" w:after="0" w:line="600" w:lineRule="exact"/>
        <w:ind w:firstLine="643" w:firstLineChars="200"/>
        <w:jc w:val="both"/>
        <w:rPr>
          <w:rFonts w:hint="eastAsia" w:ascii="仿宋" w:hAnsi="仿宋" w:eastAsia="仿宋"/>
        </w:rPr>
      </w:pPr>
      <w:bookmarkStart w:id="49" w:name="_Toc31058"/>
      <w:bookmarkEnd w:id="49"/>
      <w:bookmarkStart w:id="50" w:name="_Toc15377210"/>
      <w:r>
        <w:rPr>
          <w:rFonts w:hint="eastAsia" w:ascii="仿宋" w:hAnsi="仿宋" w:eastAsia="仿宋"/>
          <w:lang w:bidi="ar"/>
        </w:rPr>
        <w:t>（一）一般公共预算财政拨款支出决算总体情况</w:t>
      </w:r>
      <w:bookmarkEnd w:id="50"/>
    </w:p>
    <w:p w14:paraId="3D141BB8">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2022</w:t>
      </w:r>
      <w:r>
        <w:rPr>
          <w:rFonts w:hint="eastAsia" w:ascii="仿宋" w:hAnsi="仿宋" w:eastAsia="仿宋" w:cs="仿宋"/>
          <w:sz w:val="32"/>
          <w:szCs w:val="32"/>
          <w:lang w:bidi="ar"/>
        </w:rPr>
        <w:t>年一般公共预算财政拨款支出</w:t>
      </w:r>
      <w:r>
        <w:rPr>
          <w:rFonts w:hint="eastAsia" w:ascii="仿宋" w:hAnsi="仿宋" w:eastAsia="仿宋" w:cs="Times New Roman"/>
          <w:sz w:val="32"/>
          <w:szCs w:val="32"/>
          <w:lang w:bidi="ar"/>
        </w:rPr>
        <w:t>251.58</w:t>
      </w:r>
      <w:r>
        <w:rPr>
          <w:rFonts w:hint="eastAsia" w:ascii="仿宋" w:hAnsi="仿宋" w:eastAsia="仿宋" w:cs="仿宋"/>
          <w:sz w:val="32"/>
          <w:szCs w:val="32"/>
          <w:lang w:bidi="ar"/>
        </w:rPr>
        <w:t>万元，占本年支出合计的</w:t>
      </w:r>
      <w:r>
        <w:rPr>
          <w:rFonts w:hint="eastAsia" w:ascii="仿宋" w:hAnsi="仿宋" w:eastAsia="仿宋" w:cs="Times New Roman"/>
          <w:sz w:val="32"/>
          <w:szCs w:val="32"/>
          <w:lang w:bidi="ar"/>
        </w:rPr>
        <w:t>100%</w:t>
      </w:r>
      <w:r>
        <w:rPr>
          <w:rFonts w:hint="eastAsia" w:ascii="仿宋" w:hAnsi="仿宋" w:eastAsia="仿宋" w:cs="仿宋"/>
          <w:sz w:val="32"/>
          <w:szCs w:val="32"/>
          <w:lang w:bidi="ar"/>
        </w:rPr>
        <w:t>。与</w:t>
      </w:r>
      <w:r>
        <w:rPr>
          <w:rFonts w:hint="eastAsia" w:ascii="仿宋" w:hAnsi="仿宋" w:eastAsia="仿宋" w:cs="Times New Roman"/>
          <w:sz w:val="32"/>
          <w:szCs w:val="32"/>
          <w:lang w:bidi="ar"/>
        </w:rPr>
        <w:t>2021</w:t>
      </w:r>
      <w:r>
        <w:rPr>
          <w:rFonts w:hint="eastAsia" w:ascii="仿宋" w:hAnsi="仿宋" w:eastAsia="仿宋" w:cs="仿宋"/>
          <w:sz w:val="32"/>
          <w:szCs w:val="32"/>
          <w:lang w:bidi="ar"/>
        </w:rPr>
        <w:t>年相比，一般公共预算财政拨款支出增减少</w:t>
      </w:r>
      <w:r>
        <w:rPr>
          <w:rFonts w:hint="eastAsia" w:ascii="仿宋" w:hAnsi="仿宋" w:eastAsia="仿宋" w:cs="Times New Roman"/>
          <w:sz w:val="32"/>
          <w:szCs w:val="32"/>
          <w:lang w:bidi="ar"/>
        </w:rPr>
        <w:t>14.54</w:t>
      </w:r>
      <w:r>
        <w:rPr>
          <w:rFonts w:hint="eastAsia" w:ascii="仿宋" w:hAnsi="仿宋" w:eastAsia="仿宋" w:cs="仿宋"/>
          <w:sz w:val="32"/>
          <w:szCs w:val="32"/>
          <w:lang w:bidi="ar"/>
        </w:rPr>
        <w:t>万元，下降</w:t>
      </w:r>
      <w:r>
        <w:rPr>
          <w:rFonts w:hint="eastAsia" w:ascii="仿宋" w:hAnsi="仿宋" w:eastAsia="仿宋" w:cs="Times New Roman"/>
          <w:sz w:val="32"/>
          <w:szCs w:val="32"/>
          <w:lang w:bidi="ar"/>
        </w:rPr>
        <w:t>5.46%</w:t>
      </w:r>
      <w:r>
        <w:rPr>
          <w:rFonts w:hint="eastAsia" w:ascii="仿宋" w:hAnsi="仿宋" w:eastAsia="仿宋" w:cs="仿宋"/>
          <w:sz w:val="32"/>
          <w:szCs w:val="32"/>
          <w:lang w:bidi="ar"/>
        </w:rPr>
        <w:t>。主要变动</w:t>
      </w:r>
      <w:r>
        <w:rPr>
          <w:rFonts w:hint="eastAsia" w:ascii="仿宋" w:hAnsi="仿宋" w:eastAsia="仿宋" w:cs="仿宋"/>
          <w:sz w:val="32"/>
          <w:szCs w:val="32"/>
          <w:lang w:eastAsia="zh-CN" w:bidi="ar"/>
        </w:rPr>
        <w:t>原因：</w:t>
      </w:r>
      <w:r>
        <w:rPr>
          <w:rFonts w:hint="eastAsia" w:ascii="仿宋" w:hAnsi="仿宋" w:eastAsia="仿宋" w:cs="仿宋"/>
          <w:sz w:val="32"/>
          <w:szCs w:val="32"/>
          <w:lang w:bidi="ar"/>
        </w:rPr>
        <w:t>人员变动和保险等缴费标准变动。</w:t>
      </w:r>
    </w:p>
    <w:p w14:paraId="699985A0">
      <w:pPr>
        <w:keepNext/>
        <w:widowControl w:val="0"/>
        <w:jc w:val="center"/>
        <w:rPr>
          <w:rFonts w:hint="eastAsia" w:ascii="仿宋" w:hAnsi="仿宋" w:eastAsia="仿宋"/>
          <w:sz w:val="32"/>
          <w:szCs w:val="32"/>
        </w:rPr>
      </w:pPr>
      <w:r>
        <w:rPr>
          <w:rFonts w:hint="eastAsia" w:ascii="仿宋" w:hAnsi="仿宋" w:eastAsia="仿宋"/>
          <w:kern w:val="0"/>
          <w:sz w:val="32"/>
          <w:szCs w:val="32"/>
          <w:lang w:bidi="ar"/>
        </w:rPr>
        <w:drawing>
          <wp:inline distT="0" distB="0" distL="114300" distR="114300">
            <wp:extent cx="5248275" cy="2981325"/>
            <wp:effectExtent l="0" t="0" r="9525" b="9525"/>
            <wp:docPr id="56" name="图片 58"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8" descr="IMG_260"/>
                    <pic:cNvPicPr>
                      <a:picLocks noChangeAspect="1"/>
                    </pic:cNvPicPr>
                  </pic:nvPicPr>
                  <pic:blipFill>
                    <a:blip r:embed="rId15"/>
                    <a:stretch>
                      <a:fillRect/>
                    </a:stretch>
                  </pic:blipFill>
                  <pic:spPr>
                    <a:xfrm>
                      <a:off x="0" y="0"/>
                      <a:ext cx="5248275" cy="2981325"/>
                    </a:xfrm>
                    <a:prstGeom prst="rect">
                      <a:avLst/>
                    </a:prstGeom>
                    <a:noFill/>
                    <a:ln w="9525">
                      <a:noFill/>
                    </a:ln>
                  </pic:spPr>
                </pic:pic>
              </a:graphicData>
            </a:graphic>
          </wp:inline>
        </w:drawing>
      </w:r>
    </w:p>
    <w:p w14:paraId="41A835E6">
      <w:pPr>
        <w:widowControl w:val="0"/>
        <w:spacing w:line="600" w:lineRule="exact"/>
        <w:jc w:val="center"/>
        <w:rPr>
          <w:rFonts w:hint="eastAsia" w:ascii="仿宋" w:hAnsi="仿宋" w:eastAsia="仿宋"/>
          <w:sz w:val="32"/>
          <w:szCs w:val="32"/>
        </w:rPr>
      </w:pPr>
      <w:r>
        <w:rPr>
          <w:rFonts w:hint="eastAsia" w:ascii="仿宋" w:hAnsi="仿宋" w:eastAsia="仿宋" w:cs="仿宋"/>
          <w:sz w:val="32"/>
          <w:szCs w:val="32"/>
          <w:lang w:bidi="ar"/>
        </w:rPr>
        <w:t>（图</w:t>
      </w:r>
      <w:r>
        <w:rPr>
          <w:rFonts w:hint="eastAsia" w:ascii="仿宋" w:hAnsi="仿宋" w:eastAsia="仿宋" w:cs="Times New Roman"/>
          <w:sz w:val="32"/>
          <w:szCs w:val="32"/>
          <w:lang w:bidi="ar"/>
        </w:rPr>
        <w:t>5）</w:t>
      </w:r>
    </w:p>
    <w:p w14:paraId="47966919">
      <w:pPr>
        <w:pStyle w:val="5"/>
        <w:keepNext w:val="0"/>
        <w:keepLines w:val="0"/>
        <w:widowControl w:val="0"/>
        <w:spacing w:before="0" w:after="0" w:line="600" w:lineRule="exact"/>
        <w:ind w:firstLine="643" w:firstLineChars="200"/>
        <w:jc w:val="both"/>
        <w:rPr>
          <w:rFonts w:hint="eastAsia" w:ascii="仿宋" w:hAnsi="仿宋" w:eastAsia="仿宋"/>
        </w:rPr>
      </w:pPr>
      <w:bookmarkStart w:id="51" w:name="_Toc15377211"/>
      <w:bookmarkEnd w:id="51"/>
      <w:bookmarkStart w:id="52" w:name="_Toc25760"/>
      <w:r>
        <w:rPr>
          <w:rFonts w:hint="eastAsia" w:ascii="仿宋" w:hAnsi="仿宋" w:eastAsia="仿宋"/>
          <w:lang w:bidi="ar"/>
        </w:rPr>
        <w:t>（二）一般公共预算财政拨款支出决算结构情况</w:t>
      </w:r>
      <w:bookmarkEnd w:id="52"/>
    </w:p>
    <w:p w14:paraId="704ABA52">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2022</w:t>
      </w:r>
      <w:r>
        <w:rPr>
          <w:rFonts w:hint="eastAsia" w:ascii="仿宋" w:hAnsi="仿宋" w:eastAsia="仿宋" w:cs="仿宋"/>
          <w:sz w:val="32"/>
          <w:szCs w:val="32"/>
          <w:lang w:bidi="ar"/>
        </w:rPr>
        <w:t>年一般公共预算财政拨款支出</w:t>
      </w:r>
      <w:r>
        <w:rPr>
          <w:rFonts w:hint="eastAsia" w:ascii="仿宋" w:hAnsi="仿宋" w:eastAsia="仿宋" w:cs="Times New Roman"/>
          <w:sz w:val="32"/>
          <w:szCs w:val="32"/>
          <w:lang w:bidi="ar"/>
        </w:rPr>
        <w:t>251.58</w:t>
      </w:r>
      <w:r>
        <w:rPr>
          <w:rFonts w:hint="eastAsia" w:ascii="仿宋" w:hAnsi="仿宋" w:eastAsia="仿宋" w:cs="仿宋"/>
          <w:sz w:val="32"/>
          <w:szCs w:val="32"/>
          <w:lang w:bidi="ar"/>
        </w:rPr>
        <w:t>万元，主要用于以下方面</w:t>
      </w:r>
      <w:r>
        <w:rPr>
          <w:rFonts w:hint="eastAsia" w:ascii="仿宋" w:hAnsi="仿宋" w:eastAsia="仿宋" w:cs="Times New Roman"/>
          <w:sz w:val="32"/>
          <w:szCs w:val="32"/>
          <w:lang w:bidi="ar"/>
        </w:rPr>
        <w:t>:</w:t>
      </w:r>
      <w:r>
        <w:rPr>
          <w:rFonts w:hint="eastAsia" w:ascii="仿宋" w:hAnsi="仿宋" w:eastAsia="仿宋" w:cs="仿宋"/>
          <w:b/>
          <w:sz w:val="32"/>
          <w:szCs w:val="32"/>
          <w:lang w:bidi="ar"/>
        </w:rPr>
        <w:t>一般公共服务支出</w:t>
      </w:r>
      <w:r>
        <w:rPr>
          <w:rFonts w:hint="eastAsia" w:ascii="仿宋" w:hAnsi="仿宋" w:eastAsia="仿宋" w:cs="Times New Roman"/>
          <w:b/>
          <w:sz w:val="32"/>
          <w:szCs w:val="32"/>
          <w:lang w:bidi="ar"/>
        </w:rPr>
        <w:t>0</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
          <w:sz w:val="32"/>
          <w:szCs w:val="32"/>
          <w:lang w:bidi="ar"/>
        </w:rPr>
        <w:t>；</w:t>
      </w:r>
      <w:r>
        <w:rPr>
          <w:rFonts w:hint="eastAsia" w:ascii="仿宋" w:hAnsi="仿宋" w:eastAsia="仿宋" w:cs="仿宋"/>
          <w:b/>
          <w:sz w:val="32"/>
          <w:szCs w:val="32"/>
          <w:lang w:bidi="ar"/>
        </w:rPr>
        <w:t>教育支出</w:t>
      </w:r>
      <w:r>
        <w:rPr>
          <w:rFonts w:hint="eastAsia" w:ascii="仿宋" w:hAnsi="仿宋" w:eastAsia="仿宋" w:cs="Times New Roman"/>
          <w:b/>
          <w:sz w:val="32"/>
          <w:szCs w:val="32"/>
          <w:lang w:bidi="ar"/>
        </w:rPr>
        <w:t>0</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
          <w:sz w:val="32"/>
          <w:szCs w:val="32"/>
          <w:lang w:bidi="ar"/>
        </w:rPr>
        <w:t>；</w:t>
      </w:r>
      <w:r>
        <w:rPr>
          <w:rFonts w:hint="eastAsia" w:ascii="仿宋" w:hAnsi="仿宋" w:eastAsia="仿宋" w:cs="仿宋"/>
          <w:b/>
          <w:sz w:val="32"/>
          <w:szCs w:val="32"/>
          <w:lang w:bidi="ar"/>
        </w:rPr>
        <w:t>科学技术支出</w:t>
      </w:r>
      <w:r>
        <w:rPr>
          <w:rFonts w:hint="eastAsia" w:ascii="仿宋" w:hAnsi="仿宋" w:eastAsia="仿宋" w:cs="Times New Roman"/>
          <w:b/>
          <w:sz w:val="32"/>
          <w:szCs w:val="32"/>
          <w:lang w:bidi="ar"/>
        </w:rPr>
        <w:t>0</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
          <w:sz w:val="32"/>
          <w:szCs w:val="32"/>
          <w:lang w:bidi="ar"/>
        </w:rPr>
        <w:t>；</w:t>
      </w:r>
      <w:r>
        <w:rPr>
          <w:rFonts w:hint="eastAsia" w:ascii="仿宋" w:hAnsi="仿宋" w:eastAsia="仿宋" w:cs="仿宋"/>
          <w:b/>
          <w:sz w:val="32"/>
          <w:szCs w:val="32"/>
          <w:lang w:bidi="ar"/>
        </w:rPr>
        <w:t>文化旅游体育与传媒支出</w:t>
      </w:r>
      <w:r>
        <w:rPr>
          <w:rFonts w:hint="eastAsia" w:ascii="仿宋" w:hAnsi="仿宋" w:eastAsia="仿宋" w:cs="Times New Roman"/>
          <w:b/>
          <w:sz w:val="32"/>
          <w:szCs w:val="32"/>
          <w:lang w:bidi="ar"/>
        </w:rPr>
        <w:t>0</w:t>
      </w:r>
      <w:r>
        <w:rPr>
          <w:rFonts w:hint="eastAsia" w:ascii="仿宋" w:hAnsi="仿宋" w:eastAsia="仿宋" w:cs="仿宋"/>
          <w:b/>
          <w:sz w:val="32"/>
          <w:szCs w:val="32"/>
          <w:lang w:bidi="ar"/>
        </w:rPr>
        <w:t>万元，占</w:t>
      </w:r>
      <w:r>
        <w:rPr>
          <w:rFonts w:hint="eastAsia" w:ascii="仿宋" w:hAnsi="仿宋" w:eastAsia="仿宋" w:cs="Times New Roman"/>
          <w:b/>
          <w:sz w:val="32"/>
          <w:szCs w:val="32"/>
          <w:lang w:bidi="ar"/>
        </w:rPr>
        <w:t>0%</w:t>
      </w:r>
      <w:r>
        <w:rPr>
          <w:rFonts w:hint="eastAsia" w:ascii="仿宋" w:hAnsi="仿宋" w:eastAsia="仿宋" w:cs="仿宋"/>
          <w:sz w:val="32"/>
          <w:szCs w:val="32"/>
          <w:lang w:bidi="ar"/>
        </w:rPr>
        <w:t>；</w:t>
      </w:r>
      <w:r>
        <w:rPr>
          <w:rFonts w:hint="eastAsia" w:ascii="仿宋" w:hAnsi="仿宋" w:eastAsia="仿宋" w:cs="仿宋"/>
          <w:b/>
          <w:sz w:val="32"/>
          <w:szCs w:val="32"/>
          <w:lang w:bidi="ar"/>
        </w:rPr>
        <w:t>社会保障和就业支出</w:t>
      </w:r>
      <w:r>
        <w:rPr>
          <w:rFonts w:hint="eastAsia" w:ascii="仿宋" w:hAnsi="仿宋" w:eastAsia="仿宋" w:cs="Times New Roman"/>
          <w:b/>
          <w:sz w:val="32"/>
          <w:szCs w:val="32"/>
          <w:lang w:bidi="ar"/>
        </w:rPr>
        <w:t>31.48</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12.51%</w:t>
      </w:r>
      <w:r>
        <w:rPr>
          <w:rFonts w:hint="eastAsia" w:ascii="仿宋" w:hAnsi="仿宋" w:eastAsia="仿宋" w:cs="仿宋"/>
          <w:sz w:val="32"/>
          <w:szCs w:val="32"/>
          <w:lang w:bidi="ar"/>
        </w:rPr>
        <w:t>；</w:t>
      </w:r>
      <w:r>
        <w:rPr>
          <w:rFonts w:hint="eastAsia" w:ascii="仿宋" w:hAnsi="仿宋" w:eastAsia="仿宋" w:cs="仿宋"/>
          <w:b/>
          <w:sz w:val="32"/>
          <w:szCs w:val="32"/>
          <w:lang w:bidi="ar"/>
        </w:rPr>
        <w:t>卫生健康支出</w:t>
      </w:r>
      <w:r>
        <w:rPr>
          <w:rFonts w:hint="eastAsia" w:ascii="仿宋" w:hAnsi="仿宋" w:eastAsia="仿宋" w:cs="Times New Roman"/>
          <w:b/>
          <w:sz w:val="32"/>
          <w:szCs w:val="32"/>
          <w:lang w:bidi="ar"/>
        </w:rPr>
        <w:t>201.85</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80.24%</w:t>
      </w:r>
      <w:r>
        <w:rPr>
          <w:rFonts w:hint="eastAsia" w:ascii="仿宋" w:hAnsi="仿宋" w:eastAsia="仿宋" w:cs="仿宋"/>
          <w:sz w:val="32"/>
          <w:szCs w:val="32"/>
          <w:lang w:bidi="ar"/>
        </w:rPr>
        <w:t>；</w:t>
      </w:r>
      <w:r>
        <w:rPr>
          <w:rFonts w:hint="eastAsia" w:ascii="仿宋" w:hAnsi="仿宋" w:eastAsia="仿宋" w:cs="仿宋"/>
          <w:b/>
          <w:sz w:val="32"/>
          <w:szCs w:val="32"/>
          <w:lang w:bidi="ar"/>
        </w:rPr>
        <w:t>住房保障支出</w:t>
      </w:r>
      <w:r>
        <w:rPr>
          <w:rFonts w:hint="eastAsia" w:ascii="仿宋" w:hAnsi="仿宋" w:eastAsia="仿宋" w:cs="Times New Roman"/>
          <w:b/>
          <w:sz w:val="32"/>
          <w:szCs w:val="32"/>
          <w:lang w:bidi="ar"/>
        </w:rPr>
        <w:t>18.24</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7.25%</w:t>
      </w:r>
      <w:r>
        <w:rPr>
          <w:rFonts w:hint="eastAsia" w:ascii="仿宋" w:hAnsi="仿宋" w:eastAsia="仿宋" w:cs="仿宋"/>
          <w:sz w:val="32"/>
          <w:szCs w:val="32"/>
          <w:lang w:bidi="ar"/>
        </w:rPr>
        <w:t>。</w:t>
      </w:r>
    </w:p>
    <w:p w14:paraId="3D28525A">
      <w:pPr>
        <w:keepNext/>
        <w:widowControl w:val="0"/>
        <w:jc w:val="center"/>
        <w:rPr>
          <w:rFonts w:hint="eastAsia" w:ascii="仿宋" w:hAnsi="仿宋" w:eastAsia="仿宋" w:cs="仿宋"/>
          <w:sz w:val="32"/>
          <w:szCs w:val="32"/>
          <w:lang w:bidi="ar"/>
        </w:rPr>
      </w:pPr>
      <w:r>
        <w:rPr>
          <w:rFonts w:hint="eastAsia" w:ascii="仿宋" w:hAnsi="仿宋" w:eastAsia="仿宋"/>
          <w:kern w:val="0"/>
          <w:sz w:val="32"/>
          <w:szCs w:val="32"/>
          <w:lang w:bidi="ar"/>
        </w:rPr>
        <w:drawing>
          <wp:inline distT="0" distB="0" distL="114300" distR="114300">
            <wp:extent cx="5267325" cy="3000375"/>
            <wp:effectExtent l="0" t="0" r="9525" b="9525"/>
            <wp:docPr id="55" name="图片 59"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9" descr="IMG_261"/>
                    <pic:cNvPicPr>
                      <a:picLocks noChangeAspect="1"/>
                    </pic:cNvPicPr>
                  </pic:nvPicPr>
                  <pic:blipFill>
                    <a:blip r:embed="rId16"/>
                    <a:stretch>
                      <a:fillRect/>
                    </a:stretch>
                  </pic:blipFill>
                  <pic:spPr>
                    <a:xfrm>
                      <a:off x="0" y="0"/>
                      <a:ext cx="5267325" cy="3000375"/>
                    </a:xfrm>
                    <a:prstGeom prst="rect">
                      <a:avLst/>
                    </a:prstGeom>
                    <a:noFill/>
                    <a:ln w="9525">
                      <a:noFill/>
                    </a:ln>
                  </pic:spPr>
                </pic:pic>
              </a:graphicData>
            </a:graphic>
          </wp:inline>
        </w:drawing>
      </w:r>
    </w:p>
    <w:p w14:paraId="7DDADE9C">
      <w:pPr>
        <w:widowControl w:val="0"/>
        <w:spacing w:line="600" w:lineRule="exact"/>
        <w:jc w:val="center"/>
        <w:rPr>
          <w:rFonts w:hint="eastAsia" w:ascii="仿宋" w:hAnsi="仿宋" w:eastAsia="仿宋" w:cs="仿宋"/>
          <w:sz w:val="32"/>
          <w:szCs w:val="32"/>
          <w:lang w:bidi="ar"/>
        </w:rPr>
      </w:pPr>
      <w:r>
        <w:rPr>
          <w:rFonts w:hint="eastAsia" w:ascii="仿宋" w:hAnsi="仿宋" w:eastAsia="仿宋" w:cs="仿宋"/>
          <w:sz w:val="32"/>
          <w:szCs w:val="32"/>
          <w:lang w:bidi="ar"/>
        </w:rPr>
        <w:t>（图6）</w:t>
      </w:r>
    </w:p>
    <w:p w14:paraId="509B0C91">
      <w:pPr>
        <w:pStyle w:val="5"/>
        <w:keepNext w:val="0"/>
        <w:keepLines w:val="0"/>
        <w:widowControl w:val="0"/>
        <w:spacing w:before="0" w:after="0" w:line="600" w:lineRule="exact"/>
        <w:ind w:firstLine="643" w:firstLineChars="200"/>
        <w:jc w:val="both"/>
        <w:rPr>
          <w:rFonts w:hint="eastAsia" w:ascii="仿宋" w:hAnsi="仿宋" w:eastAsia="仿宋"/>
          <w:lang w:bidi="ar"/>
        </w:rPr>
      </w:pPr>
      <w:bookmarkStart w:id="53" w:name="_Toc15377212"/>
      <w:bookmarkEnd w:id="53"/>
      <w:bookmarkStart w:id="54" w:name="_Toc2897"/>
      <w:r>
        <w:rPr>
          <w:rFonts w:hint="eastAsia" w:ascii="仿宋" w:hAnsi="仿宋" w:eastAsia="仿宋"/>
          <w:lang w:bidi="ar"/>
        </w:rPr>
        <w:t>（三）一般公共预算财政拨款支出决算具体情况</w:t>
      </w:r>
      <w:bookmarkEnd w:id="54"/>
    </w:p>
    <w:p w14:paraId="673E074A">
      <w:pPr>
        <w:widowControl w:val="0"/>
        <w:spacing w:line="600" w:lineRule="exact"/>
        <w:ind w:firstLine="643" w:firstLineChars="200"/>
        <w:jc w:val="both"/>
        <w:rPr>
          <w:rFonts w:hint="eastAsia" w:ascii="仿宋" w:hAnsi="仿宋" w:eastAsia="仿宋"/>
          <w:sz w:val="32"/>
          <w:szCs w:val="32"/>
        </w:rPr>
      </w:pPr>
      <w:bookmarkStart w:id="55" w:name="_Toc15377213"/>
      <w:bookmarkEnd w:id="55"/>
      <w:bookmarkStart w:id="56" w:name="_Toc15378460"/>
      <w:bookmarkEnd w:id="56"/>
      <w:bookmarkStart w:id="57" w:name="_Toc15377444"/>
      <w:bookmarkEnd w:id="57"/>
      <w:bookmarkStart w:id="58" w:name="_Toc22491"/>
      <w:r>
        <w:rPr>
          <w:rFonts w:hint="eastAsia" w:ascii="仿宋" w:hAnsi="仿宋" w:eastAsia="仿宋" w:cs="Times New Roman"/>
          <w:b/>
          <w:sz w:val="32"/>
          <w:szCs w:val="32"/>
          <w:lang w:bidi="ar"/>
        </w:rPr>
        <w:t>20</w:t>
      </w:r>
      <w:bookmarkEnd w:id="58"/>
      <w:r>
        <w:rPr>
          <w:rFonts w:hint="eastAsia" w:ascii="仿宋" w:hAnsi="仿宋" w:eastAsia="仿宋" w:cs="Times New Roman"/>
          <w:b/>
          <w:sz w:val="32"/>
          <w:szCs w:val="32"/>
          <w:lang w:bidi="ar"/>
        </w:rPr>
        <w:t>22</w:t>
      </w:r>
      <w:r>
        <w:rPr>
          <w:rFonts w:hint="eastAsia" w:ascii="仿宋" w:hAnsi="仿宋" w:eastAsia="仿宋" w:cs="仿宋"/>
          <w:b/>
          <w:sz w:val="32"/>
          <w:szCs w:val="32"/>
          <w:lang w:bidi="ar"/>
        </w:rPr>
        <w:t>年一般公共预算支出决算数为</w:t>
      </w:r>
      <w:r>
        <w:rPr>
          <w:rFonts w:hint="eastAsia" w:ascii="仿宋" w:hAnsi="仿宋" w:eastAsia="仿宋" w:cs="Times New Roman"/>
          <w:b/>
          <w:sz w:val="32"/>
          <w:szCs w:val="32"/>
          <w:lang w:bidi="ar"/>
        </w:rPr>
        <w:t>251.58</w:t>
      </w:r>
      <w:r>
        <w:rPr>
          <w:rFonts w:hint="eastAsia" w:ascii="仿宋" w:hAnsi="仿宋" w:eastAsia="仿宋" w:cs="仿宋"/>
          <w:sz w:val="32"/>
          <w:szCs w:val="32"/>
          <w:lang w:bidi="ar"/>
        </w:rPr>
        <w:t>，</w:t>
      </w:r>
      <w:r>
        <w:rPr>
          <w:rFonts w:hint="eastAsia" w:ascii="仿宋" w:hAnsi="仿宋" w:eastAsia="仿宋" w:cs="仿宋"/>
          <w:b/>
          <w:kern w:val="0"/>
          <w:sz w:val="32"/>
          <w:szCs w:val="32"/>
          <w:lang w:bidi="ar"/>
        </w:rPr>
        <w:t>完成预算00%。其中：</w:t>
      </w:r>
    </w:p>
    <w:p w14:paraId="51AAA24F">
      <w:pPr>
        <w:widowControl w:val="0"/>
        <w:spacing w:line="600" w:lineRule="exact"/>
        <w:ind w:firstLine="643" w:firstLineChars="200"/>
        <w:jc w:val="both"/>
        <w:rPr>
          <w:rFonts w:hint="eastAsia" w:ascii="仿宋" w:hAnsi="仿宋" w:eastAsia="仿宋"/>
          <w:sz w:val="32"/>
          <w:szCs w:val="32"/>
        </w:rPr>
      </w:pPr>
      <w:r>
        <w:rPr>
          <w:rFonts w:hint="eastAsia" w:ascii="仿宋" w:hAnsi="仿宋" w:eastAsia="仿宋" w:cs="仿宋"/>
          <w:b/>
          <w:kern w:val="0"/>
          <w:sz w:val="32"/>
          <w:szCs w:val="32"/>
          <w:lang w:bidi="ar"/>
        </w:rPr>
        <w:t>1.社会保障和就业（208类）05（款）05（项）机关事业单位基本养老保险缴费支出:</w:t>
      </w:r>
      <w:r>
        <w:rPr>
          <w:rFonts w:hint="eastAsia" w:ascii="仿宋" w:hAnsi="仿宋" w:eastAsia="仿宋" w:cs="仿宋"/>
          <w:kern w:val="0"/>
          <w:sz w:val="32"/>
          <w:szCs w:val="32"/>
          <w:lang w:bidi="ar"/>
        </w:rPr>
        <w:t>支出决算为21.5万元，完成预算100%。</w:t>
      </w:r>
    </w:p>
    <w:p w14:paraId="1A219747">
      <w:pPr>
        <w:widowControl w:val="0"/>
        <w:spacing w:line="600" w:lineRule="exact"/>
        <w:ind w:firstLine="643" w:firstLineChars="200"/>
        <w:jc w:val="both"/>
        <w:rPr>
          <w:rFonts w:hint="eastAsia" w:ascii="仿宋" w:hAnsi="仿宋" w:eastAsia="仿宋"/>
          <w:sz w:val="32"/>
          <w:szCs w:val="32"/>
        </w:rPr>
      </w:pPr>
      <w:r>
        <w:rPr>
          <w:rFonts w:hint="eastAsia" w:ascii="仿宋" w:hAnsi="仿宋" w:eastAsia="仿宋" w:cs="仿宋"/>
          <w:b/>
          <w:kern w:val="0"/>
          <w:sz w:val="32"/>
          <w:szCs w:val="32"/>
          <w:lang w:bidi="ar"/>
        </w:rPr>
        <w:t>2.社会保障和就业（208类）05（款）06（项）机关事业单位职业年金缴费支出:</w:t>
      </w:r>
      <w:r>
        <w:rPr>
          <w:rFonts w:hint="eastAsia" w:ascii="仿宋" w:hAnsi="仿宋" w:eastAsia="仿宋" w:cs="仿宋"/>
          <w:kern w:val="0"/>
          <w:sz w:val="32"/>
          <w:szCs w:val="32"/>
          <w:lang w:bidi="ar"/>
        </w:rPr>
        <w:t> 支出决算为9.98万元，完成预算100%。</w:t>
      </w:r>
    </w:p>
    <w:p w14:paraId="15B54BD2">
      <w:pPr>
        <w:widowControl w:val="0"/>
        <w:spacing w:line="600" w:lineRule="exact"/>
        <w:ind w:firstLine="643" w:firstLineChars="200"/>
        <w:jc w:val="both"/>
        <w:rPr>
          <w:rFonts w:hint="eastAsia" w:ascii="仿宋" w:hAnsi="仿宋" w:eastAsia="仿宋"/>
          <w:sz w:val="32"/>
          <w:szCs w:val="32"/>
        </w:rPr>
      </w:pPr>
      <w:r>
        <w:rPr>
          <w:rFonts w:hint="eastAsia" w:ascii="仿宋" w:hAnsi="仿宋" w:eastAsia="仿宋" w:cs="仿宋"/>
          <w:b/>
          <w:kern w:val="0"/>
          <w:sz w:val="32"/>
          <w:szCs w:val="32"/>
          <w:lang w:bidi="ar"/>
        </w:rPr>
        <w:t>3.卫生健康（210类）03（款）01（项）:</w:t>
      </w:r>
      <w:r>
        <w:rPr>
          <w:rFonts w:hint="eastAsia" w:ascii="仿宋" w:hAnsi="仿宋" w:eastAsia="仿宋" w:cs="仿宋"/>
          <w:kern w:val="0"/>
          <w:sz w:val="32"/>
          <w:szCs w:val="32"/>
          <w:lang w:bidi="ar"/>
        </w:rPr>
        <w:t>支出决算为189.12万元，完成预算100%。</w:t>
      </w:r>
    </w:p>
    <w:p w14:paraId="672A86A3">
      <w:pPr>
        <w:widowControl w:val="0"/>
        <w:spacing w:line="600" w:lineRule="exact"/>
        <w:ind w:firstLine="643" w:firstLineChars="200"/>
        <w:jc w:val="both"/>
        <w:rPr>
          <w:rFonts w:hint="eastAsia" w:ascii="仿宋" w:hAnsi="仿宋" w:eastAsia="仿宋"/>
          <w:sz w:val="32"/>
          <w:szCs w:val="32"/>
        </w:rPr>
      </w:pPr>
      <w:r>
        <w:rPr>
          <w:rFonts w:hint="eastAsia" w:ascii="仿宋" w:hAnsi="仿宋" w:eastAsia="仿宋" w:cs="仿宋"/>
          <w:b/>
          <w:kern w:val="0"/>
          <w:sz w:val="32"/>
          <w:szCs w:val="32"/>
          <w:lang w:bidi="ar"/>
        </w:rPr>
        <w:t>4.卫生健康（210类）11（款）02（项）:</w:t>
      </w:r>
      <w:r>
        <w:rPr>
          <w:rFonts w:hint="eastAsia" w:ascii="仿宋" w:hAnsi="仿宋" w:eastAsia="仿宋" w:cs="仿宋"/>
          <w:kern w:val="0"/>
          <w:sz w:val="32"/>
          <w:szCs w:val="32"/>
          <w:lang w:bidi="ar"/>
        </w:rPr>
        <w:t>支出决算为10.19万元，完成预算100%。</w:t>
      </w:r>
    </w:p>
    <w:p w14:paraId="657C02C4">
      <w:pPr>
        <w:widowControl w:val="0"/>
        <w:spacing w:line="600" w:lineRule="exact"/>
        <w:ind w:firstLine="643" w:firstLineChars="200"/>
        <w:jc w:val="both"/>
        <w:rPr>
          <w:rFonts w:hint="eastAsia" w:ascii="仿宋" w:hAnsi="仿宋" w:eastAsia="仿宋"/>
          <w:sz w:val="32"/>
          <w:szCs w:val="32"/>
        </w:rPr>
      </w:pPr>
      <w:r>
        <w:rPr>
          <w:rFonts w:hint="eastAsia" w:ascii="仿宋" w:hAnsi="仿宋" w:eastAsia="仿宋" w:cs="仿宋"/>
          <w:b/>
          <w:kern w:val="0"/>
          <w:sz w:val="32"/>
          <w:szCs w:val="32"/>
          <w:lang w:bidi="ar"/>
        </w:rPr>
        <w:t>5.卫生健康（210类）11（款）99（项）:</w:t>
      </w:r>
      <w:r>
        <w:rPr>
          <w:rFonts w:hint="eastAsia" w:ascii="仿宋" w:hAnsi="仿宋" w:eastAsia="仿宋" w:cs="仿宋"/>
          <w:kern w:val="0"/>
          <w:sz w:val="32"/>
          <w:szCs w:val="32"/>
          <w:lang w:bidi="ar"/>
        </w:rPr>
        <w:t>支出决算为2.54万元，完成预算100%。</w:t>
      </w:r>
    </w:p>
    <w:p w14:paraId="6182F417">
      <w:pPr>
        <w:widowControl w:val="0"/>
        <w:spacing w:line="600" w:lineRule="exact"/>
        <w:ind w:firstLine="643" w:firstLineChars="200"/>
        <w:jc w:val="both"/>
        <w:rPr>
          <w:rFonts w:hint="eastAsia" w:ascii="仿宋" w:hAnsi="仿宋" w:eastAsia="仿宋"/>
          <w:sz w:val="32"/>
          <w:szCs w:val="32"/>
        </w:rPr>
      </w:pPr>
      <w:r>
        <w:rPr>
          <w:rFonts w:hint="eastAsia" w:ascii="仿宋" w:hAnsi="仿宋" w:eastAsia="仿宋" w:cs="仿宋"/>
          <w:b/>
          <w:kern w:val="0"/>
          <w:sz w:val="32"/>
          <w:szCs w:val="32"/>
          <w:lang w:bidi="ar"/>
        </w:rPr>
        <w:t>6.住房保障支出221（类）02（款）01（项）住房公积金：</w:t>
      </w:r>
      <w:r>
        <w:rPr>
          <w:rFonts w:hint="eastAsia" w:ascii="仿宋" w:hAnsi="仿宋" w:eastAsia="仿宋" w:cs="仿宋"/>
          <w:kern w:val="0"/>
          <w:sz w:val="32"/>
          <w:szCs w:val="32"/>
          <w:lang w:bidi="ar"/>
        </w:rPr>
        <w:t>支出</w:t>
      </w:r>
      <w:r>
        <w:rPr>
          <w:rFonts w:hint="eastAsia" w:ascii="仿宋" w:hAnsi="仿宋" w:eastAsia="仿宋" w:cs="仿宋"/>
          <w:sz w:val="32"/>
          <w:szCs w:val="32"/>
          <w:lang w:bidi="ar"/>
        </w:rPr>
        <w:t>决算数为</w:t>
      </w:r>
      <w:r>
        <w:rPr>
          <w:rFonts w:hint="eastAsia" w:ascii="仿宋" w:hAnsi="仿宋" w:eastAsia="仿宋" w:cs="Times New Roman"/>
          <w:sz w:val="32"/>
          <w:szCs w:val="32"/>
          <w:lang w:bidi="ar"/>
        </w:rPr>
        <w:t>18.24</w:t>
      </w:r>
      <w:r>
        <w:rPr>
          <w:rFonts w:hint="eastAsia" w:ascii="仿宋" w:hAnsi="仿宋" w:eastAsia="仿宋" w:cs="仿宋"/>
          <w:sz w:val="32"/>
          <w:szCs w:val="32"/>
          <w:lang w:bidi="ar"/>
        </w:rPr>
        <w:t>万元，</w:t>
      </w:r>
      <w:r>
        <w:rPr>
          <w:rFonts w:hint="eastAsia" w:ascii="仿宋" w:hAnsi="仿宋" w:eastAsia="仿宋" w:cs="仿宋"/>
          <w:kern w:val="0"/>
          <w:sz w:val="32"/>
          <w:szCs w:val="32"/>
          <w:lang w:bidi="ar"/>
        </w:rPr>
        <w:t>完成预算100%。</w:t>
      </w:r>
    </w:p>
    <w:p w14:paraId="77DAFCDB">
      <w:pPr>
        <w:widowControl w:val="0"/>
        <w:spacing w:line="600" w:lineRule="exact"/>
        <w:ind w:firstLine="640" w:firstLineChars="200"/>
        <w:jc w:val="both"/>
        <w:rPr>
          <w:rFonts w:hint="eastAsia" w:ascii="仿宋" w:hAnsi="仿宋" w:eastAsia="仿宋"/>
          <w:sz w:val="32"/>
          <w:szCs w:val="32"/>
        </w:rPr>
      </w:pPr>
    </w:p>
    <w:p w14:paraId="272349FB">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59" w:name="_Toc15377214"/>
      <w:bookmarkEnd w:id="59"/>
      <w:bookmarkStart w:id="60" w:name="_Toc15396608"/>
      <w:bookmarkEnd w:id="60"/>
      <w:bookmarkStart w:id="61" w:name="_Toc280"/>
      <w:bookmarkStart w:id="62" w:name="_Toc236168267"/>
      <w:r>
        <w:rPr>
          <w:rFonts w:ascii="黑体" w:hAnsi="黑体" w:eastAsia="黑体"/>
          <w:b w:val="0"/>
          <w:bCs/>
          <w:sz w:val="32"/>
          <w:szCs w:val="32"/>
        </w:rPr>
        <w:t>六</w:t>
      </w:r>
      <w:bookmarkEnd w:id="61"/>
      <w:r>
        <w:rPr>
          <w:rFonts w:ascii="黑体" w:hAnsi="黑体" w:eastAsia="黑体"/>
          <w:b w:val="0"/>
          <w:bCs/>
          <w:sz w:val="32"/>
          <w:szCs w:val="32"/>
        </w:rPr>
        <w:t>、一般公共预算财政拨款基本支出决算情况说明</w:t>
      </w:r>
      <w:bookmarkEnd w:id="62"/>
    </w:p>
    <w:p w14:paraId="0FD9F5BB">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2022</w:t>
      </w:r>
      <w:r>
        <w:rPr>
          <w:rFonts w:hint="eastAsia" w:ascii="仿宋" w:hAnsi="仿宋" w:eastAsia="仿宋" w:cs="仿宋"/>
          <w:sz w:val="32"/>
          <w:szCs w:val="32"/>
          <w:lang w:bidi="ar"/>
        </w:rPr>
        <w:t>年一般公共预算财政拨款基本支出</w:t>
      </w:r>
      <w:r>
        <w:rPr>
          <w:rFonts w:hint="eastAsia" w:ascii="仿宋" w:hAnsi="仿宋" w:eastAsia="仿宋" w:cs="Times New Roman"/>
          <w:sz w:val="32"/>
          <w:szCs w:val="32"/>
          <w:lang w:bidi="ar"/>
        </w:rPr>
        <w:t>266.12万元，其中：</w:t>
      </w:r>
    </w:p>
    <w:p w14:paraId="0D6D9365">
      <w:pPr>
        <w:widowControl w:val="0"/>
        <w:spacing w:line="600" w:lineRule="exact"/>
        <w:ind w:firstLine="640" w:firstLineChars="200"/>
        <w:jc w:val="both"/>
        <w:rPr>
          <w:rFonts w:hint="eastAsia" w:ascii="仿宋" w:hAnsi="仿宋" w:eastAsia="仿宋" w:cs="仿宋"/>
          <w:sz w:val="32"/>
          <w:szCs w:val="32"/>
          <w:lang w:bidi="ar"/>
        </w:rPr>
      </w:pPr>
      <w:r>
        <w:rPr>
          <w:rFonts w:hint="eastAsia" w:ascii="仿宋" w:hAnsi="仿宋" w:eastAsia="仿宋" w:cs="仿宋"/>
          <w:sz w:val="32"/>
          <w:szCs w:val="32"/>
          <w:lang w:bidi="ar"/>
        </w:rPr>
        <w:t>人员经费</w:t>
      </w:r>
      <w:r>
        <w:rPr>
          <w:rFonts w:hint="eastAsia" w:ascii="仿宋" w:hAnsi="仿宋" w:eastAsia="仿宋" w:cs="Times New Roman"/>
          <w:sz w:val="32"/>
          <w:szCs w:val="32"/>
          <w:lang w:bidi="ar"/>
        </w:rPr>
        <w:t>232.36</w:t>
      </w:r>
      <w:r>
        <w:rPr>
          <w:rFonts w:hint="eastAsia" w:ascii="仿宋" w:hAnsi="仿宋" w:eastAsia="仿宋" w:cs="仿宋"/>
          <w:sz w:val="32"/>
          <w:szCs w:val="32"/>
          <w:lang w:bidi="ar"/>
        </w:rPr>
        <w:t>万元，主要包括：基本工资</w:t>
      </w:r>
      <w:r>
        <w:rPr>
          <w:rFonts w:hint="eastAsia" w:ascii="仿宋" w:hAnsi="仿宋" w:eastAsia="仿宋" w:cs="Times New Roman"/>
          <w:sz w:val="32"/>
          <w:szCs w:val="32"/>
          <w:lang w:bidi="ar"/>
        </w:rPr>
        <w:t>45.66万元</w:t>
      </w:r>
      <w:r>
        <w:rPr>
          <w:rFonts w:hint="eastAsia" w:ascii="仿宋" w:hAnsi="仿宋" w:eastAsia="仿宋" w:cs="仿宋"/>
          <w:sz w:val="32"/>
          <w:szCs w:val="32"/>
          <w:lang w:bidi="ar"/>
        </w:rPr>
        <w:t>、津贴补贴</w:t>
      </w:r>
      <w:r>
        <w:rPr>
          <w:rFonts w:hint="eastAsia" w:ascii="仿宋" w:hAnsi="仿宋" w:eastAsia="仿宋" w:cs="Times New Roman"/>
          <w:sz w:val="32"/>
          <w:szCs w:val="32"/>
          <w:lang w:bidi="ar"/>
        </w:rPr>
        <w:t>33.32万元</w:t>
      </w:r>
      <w:r>
        <w:rPr>
          <w:rFonts w:hint="eastAsia" w:ascii="仿宋" w:hAnsi="仿宋" w:eastAsia="仿宋" w:cs="仿宋"/>
          <w:sz w:val="32"/>
          <w:szCs w:val="32"/>
          <w:lang w:bidi="ar"/>
        </w:rPr>
        <w:t>、奖金</w:t>
      </w:r>
      <w:r>
        <w:rPr>
          <w:rFonts w:hint="eastAsia" w:ascii="仿宋" w:hAnsi="仿宋" w:eastAsia="仿宋" w:cs="Times New Roman"/>
          <w:sz w:val="32"/>
          <w:szCs w:val="32"/>
          <w:lang w:bidi="ar"/>
        </w:rPr>
        <w:t>51.14万元</w:t>
      </w:r>
      <w:r>
        <w:rPr>
          <w:rFonts w:hint="eastAsia" w:ascii="仿宋" w:hAnsi="仿宋" w:eastAsia="仿宋" w:cs="仿宋"/>
          <w:sz w:val="32"/>
          <w:szCs w:val="32"/>
          <w:lang w:bidi="ar"/>
        </w:rPr>
        <w:t>、绩效工资</w:t>
      </w:r>
      <w:r>
        <w:rPr>
          <w:rFonts w:hint="eastAsia" w:ascii="仿宋" w:hAnsi="仿宋" w:eastAsia="仿宋" w:cs="Times New Roman"/>
          <w:sz w:val="32"/>
          <w:szCs w:val="32"/>
          <w:lang w:bidi="ar"/>
        </w:rPr>
        <w:t>36.53元、</w:t>
      </w:r>
      <w:r>
        <w:rPr>
          <w:rFonts w:hint="eastAsia" w:ascii="仿宋" w:hAnsi="仿宋" w:eastAsia="仿宋" w:cs="仿宋"/>
          <w:sz w:val="32"/>
          <w:szCs w:val="32"/>
          <w:lang w:bidi="ar"/>
        </w:rPr>
        <w:t>机关事业单位基本养老保险缴费</w:t>
      </w:r>
      <w:r>
        <w:rPr>
          <w:rFonts w:hint="eastAsia" w:ascii="仿宋" w:hAnsi="仿宋" w:eastAsia="仿宋" w:cs="Times New Roman"/>
          <w:sz w:val="32"/>
          <w:szCs w:val="32"/>
          <w:lang w:bidi="ar"/>
        </w:rPr>
        <w:t>21.5万元</w:t>
      </w:r>
      <w:r>
        <w:rPr>
          <w:rFonts w:hint="eastAsia" w:ascii="仿宋" w:hAnsi="仿宋" w:eastAsia="仿宋" w:cs="仿宋"/>
          <w:sz w:val="32"/>
          <w:szCs w:val="32"/>
          <w:lang w:bidi="ar"/>
        </w:rPr>
        <w:t>、职业年金缴费</w:t>
      </w:r>
      <w:r>
        <w:rPr>
          <w:rFonts w:hint="eastAsia" w:ascii="仿宋" w:hAnsi="仿宋" w:eastAsia="仿宋" w:cs="Times New Roman"/>
          <w:sz w:val="32"/>
          <w:szCs w:val="32"/>
          <w:lang w:bidi="ar"/>
        </w:rPr>
        <w:t>9.98万元</w:t>
      </w:r>
      <w:r>
        <w:rPr>
          <w:rFonts w:hint="eastAsia" w:ascii="仿宋" w:hAnsi="仿宋" w:eastAsia="仿宋" w:cs="仿宋"/>
          <w:sz w:val="32"/>
          <w:szCs w:val="32"/>
          <w:lang w:bidi="ar"/>
        </w:rPr>
        <w:t>、其他社会保障缴费</w:t>
      </w:r>
      <w:r>
        <w:rPr>
          <w:rFonts w:hint="eastAsia" w:ascii="仿宋" w:hAnsi="仿宋" w:eastAsia="仿宋" w:cs="Times New Roman"/>
          <w:sz w:val="32"/>
          <w:szCs w:val="32"/>
          <w:lang w:bidi="ar"/>
        </w:rPr>
        <w:t>3.25万元</w:t>
      </w:r>
      <w:r>
        <w:rPr>
          <w:rFonts w:hint="eastAsia" w:ascii="仿宋" w:hAnsi="仿宋" w:eastAsia="仿宋" w:cs="仿宋"/>
          <w:sz w:val="32"/>
          <w:szCs w:val="32"/>
          <w:lang w:bidi="ar"/>
        </w:rPr>
        <w:t>、职工基本医疗保险缴费</w:t>
      </w:r>
      <w:r>
        <w:rPr>
          <w:rFonts w:hint="eastAsia" w:ascii="仿宋" w:hAnsi="仿宋" w:eastAsia="仿宋" w:cs="Times New Roman"/>
          <w:sz w:val="32"/>
          <w:szCs w:val="32"/>
          <w:lang w:bidi="ar"/>
        </w:rPr>
        <w:t>10.19万元</w:t>
      </w:r>
      <w:r>
        <w:rPr>
          <w:rFonts w:hint="eastAsia" w:ascii="仿宋" w:hAnsi="仿宋" w:eastAsia="仿宋" w:cs="仿宋"/>
          <w:sz w:val="32"/>
          <w:szCs w:val="32"/>
          <w:lang w:bidi="ar"/>
        </w:rPr>
        <w:t>、住房公积金</w:t>
      </w:r>
      <w:r>
        <w:rPr>
          <w:rFonts w:hint="eastAsia" w:ascii="仿宋" w:hAnsi="仿宋" w:eastAsia="仿宋" w:cs="Times New Roman"/>
          <w:sz w:val="32"/>
          <w:szCs w:val="32"/>
          <w:lang w:bidi="ar"/>
        </w:rPr>
        <w:t>18.24万元、医疗费2.54万元、对个人和家庭的补助0.02万元</w:t>
      </w:r>
      <w:r>
        <w:rPr>
          <w:rFonts w:hint="eastAsia" w:ascii="仿宋" w:hAnsi="仿宋" w:eastAsia="仿宋" w:cs="仿宋"/>
          <w:sz w:val="32"/>
          <w:szCs w:val="32"/>
          <w:lang w:bidi="ar"/>
        </w:rPr>
        <w:t>。</w:t>
      </w:r>
    </w:p>
    <w:p w14:paraId="37B4CEB7">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仿宋"/>
          <w:sz w:val="32"/>
          <w:szCs w:val="32"/>
          <w:lang w:bidi="ar"/>
        </w:rPr>
        <w:t>日常公用经费</w:t>
      </w:r>
      <w:r>
        <w:rPr>
          <w:rFonts w:hint="eastAsia" w:ascii="仿宋" w:hAnsi="仿宋" w:eastAsia="仿宋" w:cs="Times New Roman"/>
          <w:sz w:val="32"/>
          <w:szCs w:val="32"/>
          <w:lang w:bidi="ar"/>
        </w:rPr>
        <w:t>19.2</w:t>
      </w:r>
      <w:r>
        <w:rPr>
          <w:rFonts w:hint="eastAsia" w:ascii="仿宋" w:hAnsi="仿宋" w:eastAsia="仿宋" w:cs="仿宋"/>
          <w:sz w:val="32"/>
          <w:szCs w:val="32"/>
          <w:lang w:bidi="ar"/>
        </w:rPr>
        <w:t>万元，主要包括：办公费</w:t>
      </w:r>
      <w:r>
        <w:rPr>
          <w:rFonts w:hint="eastAsia" w:ascii="仿宋" w:hAnsi="仿宋" w:eastAsia="仿宋" w:cs="Times New Roman"/>
          <w:sz w:val="32"/>
          <w:szCs w:val="32"/>
          <w:lang w:bidi="ar"/>
        </w:rPr>
        <w:t>7万元</w:t>
      </w:r>
      <w:r>
        <w:rPr>
          <w:rFonts w:hint="eastAsia" w:ascii="仿宋" w:hAnsi="仿宋" w:eastAsia="仿宋" w:cs="仿宋"/>
          <w:sz w:val="32"/>
          <w:szCs w:val="32"/>
          <w:lang w:bidi="ar"/>
        </w:rPr>
        <w:t>、电费</w:t>
      </w:r>
      <w:r>
        <w:rPr>
          <w:rFonts w:hint="eastAsia" w:ascii="仿宋" w:hAnsi="仿宋" w:eastAsia="仿宋" w:cs="Times New Roman"/>
          <w:sz w:val="32"/>
          <w:szCs w:val="32"/>
          <w:lang w:bidi="ar"/>
        </w:rPr>
        <w:t>1.5万元</w:t>
      </w:r>
      <w:r>
        <w:rPr>
          <w:rFonts w:hint="eastAsia" w:ascii="仿宋" w:hAnsi="仿宋" w:eastAsia="仿宋" w:cs="仿宋"/>
          <w:sz w:val="32"/>
          <w:szCs w:val="32"/>
          <w:lang w:bidi="ar"/>
        </w:rPr>
        <w:t>、邮电费</w:t>
      </w:r>
      <w:r>
        <w:rPr>
          <w:rFonts w:hint="eastAsia" w:ascii="仿宋" w:hAnsi="仿宋" w:eastAsia="仿宋" w:cs="Times New Roman"/>
          <w:sz w:val="32"/>
          <w:szCs w:val="32"/>
          <w:lang w:bidi="ar"/>
        </w:rPr>
        <w:t>0.8万元</w:t>
      </w:r>
      <w:r>
        <w:rPr>
          <w:rFonts w:hint="eastAsia" w:ascii="仿宋" w:hAnsi="仿宋" w:eastAsia="仿宋" w:cs="仿宋"/>
          <w:sz w:val="32"/>
          <w:szCs w:val="32"/>
          <w:lang w:bidi="ar"/>
        </w:rPr>
        <w:t>、差旅费</w:t>
      </w:r>
      <w:r>
        <w:rPr>
          <w:rFonts w:hint="eastAsia" w:ascii="仿宋" w:hAnsi="仿宋" w:eastAsia="仿宋" w:cs="Times New Roman"/>
          <w:sz w:val="32"/>
          <w:szCs w:val="32"/>
          <w:lang w:bidi="ar"/>
        </w:rPr>
        <w:t>9.9万元</w:t>
      </w:r>
      <w:r>
        <w:rPr>
          <w:rFonts w:hint="eastAsia" w:ascii="仿宋" w:hAnsi="仿宋" w:eastAsia="仿宋" w:cs="仿宋"/>
          <w:sz w:val="32"/>
          <w:szCs w:val="32"/>
          <w:lang w:bidi="ar"/>
        </w:rPr>
        <w:t>。</w:t>
      </w:r>
    </w:p>
    <w:p w14:paraId="2E6B1CC5">
      <w:pPr>
        <w:widowControl w:val="0"/>
        <w:spacing w:line="600" w:lineRule="exact"/>
        <w:ind w:firstLine="640" w:firstLineChars="200"/>
        <w:jc w:val="both"/>
        <w:rPr>
          <w:rFonts w:hint="eastAsia" w:ascii="仿宋" w:hAnsi="仿宋" w:eastAsia="仿宋"/>
          <w:sz w:val="32"/>
          <w:szCs w:val="32"/>
        </w:rPr>
      </w:pPr>
    </w:p>
    <w:p w14:paraId="5E3B86AF">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63" w:name="_Toc15396609"/>
      <w:bookmarkEnd w:id="63"/>
      <w:bookmarkStart w:id="64" w:name="_Toc15377215"/>
      <w:bookmarkEnd w:id="64"/>
      <w:bookmarkStart w:id="65" w:name="_Toc9922"/>
      <w:bookmarkStart w:id="66" w:name="_Toc236168268"/>
      <w:r>
        <w:rPr>
          <w:rFonts w:ascii="黑体" w:hAnsi="黑体" w:eastAsia="黑体" w:cs="黑体"/>
          <w:b w:val="0"/>
          <w:bCs/>
          <w:sz w:val="32"/>
          <w:szCs w:val="32"/>
        </w:rPr>
        <w:t>七、</w:t>
      </w:r>
      <w:bookmarkEnd w:id="65"/>
      <w:r>
        <w:rPr>
          <w:rFonts w:ascii="黑体" w:hAnsi="黑体" w:eastAsia="黑体" w:cs="黑体"/>
          <w:b w:val="0"/>
          <w:bCs/>
          <w:sz w:val="32"/>
          <w:szCs w:val="32"/>
        </w:rPr>
        <w:t>财政拨款</w:t>
      </w:r>
      <w:r>
        <w:rPr>
          <w:rFonts w:ascii="黑体" w:hAnsi="黑体" w:eastAsia="黑体"/>
          <w:b w:val="0"/>
          <w:bCs/>
          <w:sz w:val="32"/>
          <w:szCs w:val="32"/>
        </w:rPr>
        <w:t>“</w:t>
      </w:r>
      <w:r>
        <w:rPr>
          <w:rFonts w:ascii="黑体" w:hAnsi="黑体" w:eastAsia="黑体" w:cs="黑体"/>
          <w:b w:val="0"/>
          <w:bCs/>
          <w:sz w:val="32"/>
          <w:szCs w:val="32"/>
        </w:rPr>
        <w:t>三公</w:t>
      </w:r>
      <w:r>
        <w:rPr>
          <w:rFonts w:ascii="黑体" w:hAnsi="黑体" w:eastAsia="黑体"/>
          <w:b w:val="0"/>
          <w:bCs/>
          <w:sz w:val="32"/>
          <w:szCs w:val="32"/>
        </w:rPr>
        <w:t>”经费支出决算情况说明</w:t>
      </w:r>
      <w:bookmarkEnd w:id="66"/>
    </w:p>
    <w:p w14:paraId="2CAACE9A">
      <w:pPr>
        <w:pStyle w:val="5"/>
        <w:keepNext w:val="0"/>
        <w:keepLines w:val="0"/>
        <w:widowControl w:val="0"/>
        <w:spacing w:before="0" w:after="0" w:line="600" w:lineRule="exact"/>
        <w:ind w:firstLine="643" w:firstLineChars="200"/>
        <w:jc w:val="both"/>
        <w:rPr>
          <w:rFonts w:hint="eastAsia" w:ascii="仿宋" w:hAnsi="仿宋" w:eastAsia="仿宋"/>
        </w:rPr>
      </w:pPr>
      <w:bookmarkStart w:id="67" w:name="_Toc15538"/>
      <w:bookmarkEnd w:id="67"/>
      <w:bookmarkStart w:id="68" w:name="_Toc15377216"/>
      <w:bookmarkEnd w:id="68"/>
      <w:bookmarkStart w:id="69" w:name="_Toc79163620"/>
      <w:bookmarkEnd w:id="69"/>
      <w:bookmarkStart w:id="70" w:name="_Toc10195"/>
      <w:r>
        <w:rPr>
          <w:rFonts w:hint="eastAsia" w:ascii="仿宋" w:hAnsi="仿宋" w:eastAsia="仿宋" w:cs="仿宋"/>
          <w:lang w:bidi="ar"/>
        </w:rPr>
        <w:t>（一）</w:t>
      </w:r>
      <w:r>
        <w:rPr>
          <w:rFonts w:hint="eastAsia" w:ascii="仿宋" w:hAnsi="仿宋" w:eastAsia="仿宋"/>
          <w:lang w:bidi="ar"/>
        </w:rPr>
        <w:t>“三公”经费财政拨款支出决算总体情况说明</w:t>
      </w:r>
      <w:bookmarkEnd w:id="70"/>
    </w:p>
    <w:p w14:paraId="2FC4BA6B">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2021年“三公”经费财政拨款支出决算为0</w:t>
      </w:r>
      <w:r>
        <w:rPr>
          <w:rFonts w:hint="eastAsia" w:ascii="仿宋" w:hAnsi="仿宋" w:eastAsia="仿宋" w:cs="仿宋"/>
          <w:sz w:val="32"/>
          <w:szCs w:val="32"/>
          <w:lang w:bidi="ar"/>
        </w:rPr>
        <w:t>万元，完成预算</w:t>
      </w:r>
      <w:r>
        <w:rPr>
          <w:rFonts w:hint="eastAsia" w:ascii="仿宋" w:hAnsi="仿宋" w:eastAsia="仿宋" w:cs="Times New Roman"/>
          <w:sz w:val="32"/>
          <w:szCs w:val="32"/>
          <w:lang w:bidi="ar"/>
        </w:rPr>
        <w:t>100%</w:t>
      </w:r>
      <w:r>
        <w:rPr>
          <w:rFonts w:hint="eastAsia" w:ascii="仿宋" w:hAnsi="仿宋" w:eastAsia="仿宋" w:cs="仿宋"/>
          <w:sz w:val="32"/>
          <w:szCs w:val="32"/>
          <w:lang w:bidi="ar"/>
        </w:rPr>
        <w:t>，决算数与预算数持平的主要</w:t>
      </w:r>
      <w:r>
        <w:rPr>
          <w:rFonts w:hint="eastAsia" w:ascii="仿宋" w:hAnsi="仿宋" w:eastAsia="仿宋" w:cs="仿宋"/>
          <w:sz w:val="32"/>
          <w:szCs w:val="32"/>
          <w:lang w:eastAsia="zh-CN" w:bidi="ar"/>
        </w:rPr>
        <w:t>原因：</w:t>
      </w:r>
      <w:r>
        <w:rPr>
          <w:rFonts w:hint="eastAsia" w:ascii="仿宋" w:hAnsi="仿宋" w:eastAsia="仿宋" w:cs="仿宋"/>
          <w:sz w:val="32"/>
          <w:szCs w:val="32"/>
          <w:lang w:bidi="ar"/>
        </w:rPr>
        <w:t>下乡与车辆维护发生费用较为稳定。</w:t>
      </w:r>
    </w:p>
    <w:p w14:paraId="293077DC">
      <w:pPr>
        <w:pStyle w:val="5"/>
        <w:keepNext w:val="0"/>
        <w:keepLines w:val="0"/>
        <w:widowControl w:val="0"/>
        <w:spacing w:before="0" w:after="0" w:line="600" w:lineRule="exact"/>
        <w:ind w:firstLine="643" w:firstLineChars="200"/>
        <w:jc w:val="both"/>
        <w:rPr>
          <w:rFonts w:hint="eastAsia" w:ascii="仿宋" w:hAnsi="仿宋" w:eastAsia="仿宋"/>
        </w:rPr>
      </w:pPr>
      <w:bookmarkStart w:id="71" w:name="_Toc79163621"/>
      <w:bookmarkEnd w:id="71"/>
      <w:bookmarkStart w:id="72" w:name="_Toc26463"/>
      <w:bookmarkEnd w:id="72"/>
      <w:bookmarkStart w:id="73" w:name="_Toc15377217"/>
      <w:bookmarkEnd w:id="73"/>
      <w:bookmarkStart w:id="74" w:name="_Toc3040"/>
      <w:r>
        <w:rPr>
          <w:rFonts w:hint="eastAsia" w:ascii="仿宋" w:hAnsi="仿宋" w:eastAsia="仿宋" w:cs="仿宋"/>
          <w:lang w:bidi="ar"/>
        </w:rPr>
        <w:t>（二）</w:t>
      </w:r>
      <w:r>
        <w:rPr>
          <w:rFonts w:hint="eastAsia" w:ascii="仿宋" w:hAnsi="仿宋" w:eastAsia="仿宋"/>
          <w:lang w:bidi="ar"/>
        </w:rPr>
        <w:t>“三公”经费财政拨款支出决算具体情况说明</w:t>
      </w:r>
      <w:bookmarkEnd w:id="74"/>
    </w:p>
    <w:p w14:paraId="4372F65C">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2021年“三公”经费财政拨款支出决算中，因公出国（境）费支出决算0</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
          <w:sz w:val="32"/>
          <w:szCs w:val="32"/>
          <w:lang w:bidi="ar"/>
        </w:rPr>
        <w:t>；公务用车购置及运行维护费支出决算</w:t>
      </w:r>
      <w:r>
        <w:rPr>
          <w:rFonts w:hint="eastAsia" w:ascii="仿宋" w:hAnsi="仿宋" w:eastAsia="仿宋" w:cs="Times New Roman"/>
          <w:sz w:val="32"/>
          <w:szCs w:val="32"/>
          <w:lang w:bidi="ar"/>
        </w:rPr>
        <w:t>0</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
          <w:sz w:val="32"/>
          <w:szCs w:val="32"/>
          <w:lang w:bidi="ar"/>
        </w:rPr>
        <w:t>；公务接待费支出决算</w:t>
      </w:r>
      <w:r>
        <w:rPr>
          <w:rFonts w:hint="eastAsia" w:ascii="仿宋" w:hAnsi="仿宋" w:eastAsia="仿宋" w:cs="Times New Roman"/>
          <w:sz w:val="32"/>
          <w:szCs w:val="32"/>
          <w:lang w:bidi="ar"/>
        </w:rPr>
        <w:t>0</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w:t>
      </w:r>
      <w:r>
        <w:rPr>
          <w:rFonts w:hint="eastAsia" w:ascii="仿宋" w:hAnsi="仿宋" w:eastAsia="仿宋" w:cs="仿宋"/>
          <w:sz w:val="32"/>
          <w:szCs w:val="32"/>
          <w:lang w:bidi="ar"/>
        </w:rPr>
        <w:t>。具体情况如下：</w:t>
      </w:r>
    </w:p>
    <w:p w14:paraId="43D4DBAC">
      <w:pPr>
        <w:widowControl w:val="0"/>
        <w:spacing w:line="600" w:lineRule="exact"/>
        <w:ind w:firstLine="643" w:firstLineChars="200"/>
        <w:jc w:val="both"/>
        <w:rPr>
          <w:rFonts w:hint="eastAsia" w:ascii="仿宋" w:hAnsi="仿宋" w:eastAsia="仿宋"/>
          <w:sz w:val="32"/>
          <w:szCs w:val="32"/>
        </w:rPr>
      </w:pPr>
      <w:bookmarkStart w:id="75" w:name="_Toc15396610"/>
      <w:bookmarkEnd w:id="75"/>
      <w:bookmarkStart w:id="76" w:name="_Toc15377218"/>
      <w:r>
        <w:rPr>
          <w:rFonts w:hint="eastAsia" w:ascii="仿宋" w:hAnsi="仿宋" w:eastAsia="仿宋" w:cs="Times New Roman"/>
          <w:b/>
          <w:sz w:val="32"/>
          <w:szCs w:val="32"/>
          <w:lang w:bidi="ar"/>
        </w:rPr>
        <w:t>1.</w:t>
      </w:r>
      <w:bookmarkEnd w:id="76"/>
      <w:r>
        <w:rPr>
          <w:rFonts w:hint="eastAsia" w:ascii="仿宋" w:hAnsi="仿宋" w:eastAsia="仿宋" w:cs="仿宋_GB2312"/>
          <w:b/>
          <w:sz w:val="32"/>
          <w:szCs w:val="32"/>
          <w:lang w:bidi="ar"/>
        </w:rPr>
        <w:t>因公出国（境）经费支出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r>
        <w:rPr>
          <w:rFonts w:hint="eastAsia" w:ascii="仿宋" w:hAnsi="仿宋" w:eastAsia="仿宋" w:cs="仿宋"/>
          <w:kern w:val="0"/>
          <w:sz w:val="32"/>
          <w:szCs w:val="32"/>
          <w:lang w:bidi="ar"/>
        </w:rPr>
        <w:t>完成预算0%。</w:t>
      </w:r>
      <w:r>
        <w:rPr>
          <w:rFonts w:hint="eastAsia" w:ascii="仿宋" w:hAnsi="仿宋" w:eastAsia="仿宋" w:cs="仿宋_GB2312"/>
          <w:sz w:val="32"/>
          <w:szCs w:val="32"/>
          <w:lang w:bidi="ar"/>
        </w:rPr>
        <w:t>全年安排因公出国（境）团组</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次，出国（境）</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人。</w:t>
      </w:r>
    </w:p>
    <w:p w14:paraId="57FC26C8">
      <w:pPr>
        <w:widowControl w:val="0"/>
        <w:spacing w:line="600" w:lineRule="exact"/>
        <w:ind w:firstLine="643" w:firstLineChars="200"/>
        <w:jc w:val="both"/>
        <w:rPr>
          <w:rFonts w:hint="eastAsia" w:ascii="仿宋" w:hAnsi="仿宋" w:eastAsia="仿宋"/>
          <w:sz w:val="32"/>
          <w:szCs w:val="32"/>
        </w:rPr>
      </w:pPr>
      <w:r>
        <w:rPr>
          <w:rFonts w:hint="eastAsia" w:ascii="仿宋" w:hAnsi="仿宋" w:eastAsia="仿宋" w:cs="Times New Roman"/>
          <w:b/>
          <w:sz w:val="32"/>
          <w:szCs w:val="32"/>
          <w:lang w:bidi="ar"/>
        </w:rPr>
        <w:t>2.</w:t>
      </w:r>
      <w:r>
        <w:rPr>
          <w:rFonts w:hint="eastAsia" w:ascii="仿宋" w:hAnsi="仿宋" w:eastAsia="仿宋" w:cs="仿宋_GB2312"/>
          <w:b/>
          <w:sz w:val="32"/>
          <w:szCs w:val="32"/>
          <w:lang w:bidi="ar"/>
        </w:rPr>
        <w:t>公务用车购置及运行维护费支出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r>
        <w:rPr>
          <w:rFonts w:hint="eastAsia" w:ascii="仿宋" w:hAnsi="仿宋" w:eastAsia="仿宋" w:cs="Times New Roman"/>
          <w:sz w:val="32"/>
          <w:szCs w:val="32"/>
          <w:lang w:bidi="ar"/>
        </w:rPr>
        <w:t>,</w:t>
      </w:r>
      <w:r>
        <w:rPr>
          <w:rFonts w:hint="eastAsia" w:ascii="仿宋" w:hAnsi="仿宋" w:eastAsia="仿宋" w:cs="仿宋"/>
          <w:kern w:val="0"/>
          <w:sz w:val="32"/>
          <w:szCs w:val="32"/>
          <w:lang w:bidi="ar"/>
        </w:rPr>
        <w:t>完成预算100%。</w:t>
      </w:r>
      <w:r>
        <w:rPr>
          <w:rFonts w:hint="eastAsia" w:ascii="仿宋" w:hAnsi="仿宋" w:eastAsia="仿宋" w:cs="仿宋_GB2312"/>
          <w:sz w:val="32"/>
          <w:szCs w:val="32"/>
          <w:lang w:bidi="ar"/>
        </w:rPr>
        <w:t>公务用车购置及运行维护费支出决算与</w:t>
      </w:r>
      <w:r>
        <w:rPr>
          <w:rFonts w:hint="eastAsia" w:ascii="仿宋" w:hAnsi="仿宋" w:eastAsia="仿宋" w:cs="Times New Roman"/>
          <w:sz w:val="32"/>
          <w:szCs w:val="32"/>
          <w:lang w:bidi="ar"/>
        </w:rPr>
        <w:t>2020年</w:t>
      </w:r>
      <w:r>
        <w:rPr>
          <w:rFonts w:hint="eastAsia" w:ascii="仿宋" w:hAnsi="仿宋" w:eastAsia="仿宋" w:cs="仿宋_GB2312"/>
          <w:sz w:val="32"/>
          <w:szCs w:val="32"/>
          <w:lang w:bidi="ar"/>
        </w:rPr>
        <w:t>相等。</w:t>
      </w:r>
    </w:p>
    <w:p w14:paraId="7F68A390">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仿宋_GB2312"/>
          <w:sz w:val="32"/>
          <w:szCs w:val="32"/>
          <w:lang w:bidi="ar"/>
        </w:rPr>
        <w:t>其中：</w:t>
      </w:r>
      <w:r>
        <w:rPr>
          <w:rFonts w:hint="eastAsia" w:ascii="仿宋" w:hAnsi="仿宋" w:eastAsia="仿宋" w:cs="仿宋_GB2312"/>
          <w:b/>
          <w:sz w:val="32"/>
          <w:szCs w:val="32"/>
          <w:lang w:bidi="ar"/>
        </w:rPr>
        <w:t>公务用车购置支出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万元。全年按规定更新购置公务用车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辆，其中：轿车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辆、金额</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万元，越野车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辆、金额</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万元，载客汽车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辆、金额</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r>
        <w:rPr>
          <w:rFonts w:hint="eastAsia" w:ascii="仿宋" w:hAnsi="仿宋" w:eastAsia="仿宋" w:cs="Times New Roman"/>
          <w:sz w:val="32"/>
          <w:szCs w:val="32"/>
          <w:lang w:bidi="ar"/>
        </w:rPr>
        <w:t>2021年12</w:t>
      </w:r>
      <w:r>
        <w:rPr>
          <w:rFonts w:hint="eastAsia" w:ascii="仿宋" w:hAnsi="仿宋" w:eastAsia="仿宋" w:cs="仿宋_GB2312"/>
          <w:sz w:val="32"/>
          <w:szCs w:val="32"/>
          <w:lang w:bidi="ar"/>
        </w:rPr>
        <w:t>月底，单位共有公务用车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辆，其中：轿车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辆、越野车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辆、载客汽车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辆，其他车辆</w:t>
      </w:r>
      <w:r>
        <w:rPr>
          <w:rFonts w:hint="eastAsia" w:ascii="仿宋" w:hAnsi="仿宋" w:eastAsia="仿宋" w:cs="Times New Roman"/>
          <w:sz w:val="32"/>
          <w:szCs w:val="32"/>
          <w:lang w:bidi="ar"/>
        </w:rPr>
        <w:t>0辆</w:t>
      </w:r>
      <w:r>
        <w:rPr>
          <w:rFonts w:hint="eastAsia" w:ascii="仿宋" w:hAnsi="仿宋" w:eastAsia="仿宋" w:cs="仿宋_GB2312"/>
          <w:sz w:val="32"/>
          <w:szCs w:val="32"/>
          <w:lang w:bidi="ar"/>
        </w:rPr>
        <w:t>。</w:t>
      </w:r>
    </w:p>
    <w:p w14:paraId="6C57D481">
      <w:pPr>
        <w:widowControl w:val="0"/>
        <w:spacing w:line="600" w:lineRule="exact"/>
        <w:ind w:firstLine="643" w:firstLineChars="200"/>
        <w:jc w:val="both"/>
        <w:rPr>
          <w:rFonts w:hint="eastAsia" w:ascii="仿宋" w:hAnsi="仿宋" w:eastAsia="仿宋"/>
          <w:sz w:val="32"/>
          <w:szCs w:val="32"/>
        </w:rPr>
      </w:pPr>
      <w:r>
        <w:rPr>
          <w:rFonts w:hint="eastAsia" w:ascii="仿宋" w:hAnsi="仿宋" w:eastAsia="仿宋" w:cs="仿宋_GB2312"/>
          <w:b/>
          <w:sz w:val="32"/>
          <w:szCs w:val="32"/>
          <w:lang w:bidi="ar"/>
        </w:rPr>
        <w:t>公务用车运行维护费支出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p>
    <w:p w14:paraId="0080492F">
      <w:pPr>
        <w:widowControl w:val="0"/>
        <w:spacing w:line="600" w:lineRule="exact"/>
        <w:ind w:firstLine="643" w:firstLineChars="200"/>
        <w:jc w:val="both"/>
        <w:rPr>
          <w:rFonts w:hint="eastAsia" w:ascii="仿宋" w:hAnsi="仿宋" w:eastAsia="仿宋"/>
          <w:sz w:val="32"/>
          <w:szCs w:val="32"/>
        </w:rPr>
      </w:pPr>
      <w:r>
        <w:rPr>
          <w:rFonts w:hint="eastAsia" w:ascii="仿宋" w:hAnsi="仿宋" w:eastAsia="仿宋" w:cs="Times New Roman"/>
          <w:b/>
          <w:sz w:val="32"/>
          <w:szCs w:val="32"/>
          <w:lang w:bidi="ar"/>
        </w:rPr>
        <w:t>3.</w:t>
      </w:r>
      <w:r>
        <w:rPr>
          <w:rFonts w:hint="eastAsia" w:ascii="仿宋" w:hAnsi="仿宋" w:eastAsia="仿宋" w:cs="仿宋_GB2312"/>
          <w:b/>
          <w:sz w:val="32"/>
          <w:szCs w:val="32"/>
          <w:lang w:bidi="ar"/>
        </w:rPr>
        <w:t>公务接待费支出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r>
        <w:rPr>
          <w:rFonts w:hint="eastAsia" w:ascii="仿宋" w:hAnsi="仿宋" w:eastAsia="仿宋" w:cs="仿宋"/>
          <w:kern w:val="0"/>
          <w:sz w:val="32"/>
          <w:szCs w:val="32"/>
          <w:lang w:bidi="ar"/>
        </w:rPr>
        <w:t>完成预算0%。</w:t>
      </w:r>
    </w:p>
    <w:p w14:paraId="54844E57">
      <w:pPr>
        <w:widowControl w:val="0"/>
        <w:spacing w:line="600" w:lineRule="exact"/>
        <w:ind w:firstLine="643" w:firstLineChars="200"/>
        <w:jc w:val="both"/>
        <w:rPr>
          <w:rFonts w:hint="eastAsia" w:ascii="仿宋" w:hAnsi="仿宋" w:eastAsia="仿宋"/>
          <w:sz w:val="32"/>
          <w:szCs w:val="32"/>
        </w:rPr>
      </w:pPr>
      <w:r>
        <w:rPr>
          <w:rFonts w:hint="eastAsia" w:ascii="仿宋" w:hAnsi="仿宋" w:eastAsia="仿宋" w:cs="仿宋"/>
          <w:b/>
          <w:sz w:val="32"/>
          <w:szCs w:val="32"/>
          <w:lang w:bidi="ar"/>
        </w:rPr>
        <w:t>国内公务接待支出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万元。国内公务接待</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批次，</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人次（不包括陪同人员），共计支出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p>
    <w:p w14:paraId="72BE3745">
      <w:pPr>
        <w:widowControl w:val="0"/>
        <w:spacing w:line="600" w:lineRule="exact"/>
        <w:ind w:firstLine="643" w:firstLineChars="200"/>
        <w:jc w:val="both"/>
        <w:rPr>
          <w:rFonts w:hint="eastAsia" w:ascii="仿宋" w:hAnsi="仿宋" w:eastAsia="仿宋" w:cs="仿宋_GB2312"/>
          <w:sz w:val="32"/>
          <w:szCs w:val="32"/>
          <w:lang w:bidi="ar"/>
        </w:rPr>
      </w:pPr>
      <w:r>
        <w:rPr>
          <w:rFonts w:hint="eastAsia" w:ascii="仿宋" w:hAnsi="仿宋" w:eastAsia="仿宋" w:cs="仿宋"/>
          <w:b/>
          <w:sz w:val="32"/>
          <w:szCs w:val="32"/>
          <w:lang w:bidi="ar"/>
        </w:rPr>
        <w:t>外事接待支出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万元，外事接待</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批次，</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人，共计支出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p>
    <w:p w14:paraId="311974C0">
      <w:pPr>
        <w:widowControl w:val="0"/>
        <w:spacing w:line="600" w:lineRule="exact"/>
        <w:ind w:firstLine="640" w:firstLineChars="200"/>
        <w:jc w:val="both"/>
        <w:rPr>
          <w:rFonts w:hint="eastAsia" w:ascii="仿宋" w:hAnsi="仿宋" w:eastAsia="仿宋"/>
          <w:sz w:val="32"/>
          <w:szCs w:val="32"/>
        </w:rPr>
      </w:pPr>
    </w:p>
    <w:p w14:paraId="065B4B4E">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77" w:name="_Toc12719"/>
      <w:bookmarkEnd w:id="77"/>
      <w:bookmarkStart w:id="78" w:name="_Toc236168269"/>
      <w:r>
        <w:rPr>
          <w:rFonts w:ascii="黑体" w:hAnsi="黑体" w:eastAsia="黑体"/>
          <w:b w:val="0"/>
          <w:bCs/>
          <w:sz w:val="32"/>
          <w:szCs w:val="32"/>
        </w:rPr>
        <w:t>八、政府性基金预算支出决算情况说明</w:t>
      </w:r>
      <w:bookmarkEnd w:id="78"/>
    </w:p>
    <w:p w14:paraId="77649EEA">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2022</w:t>
      </w:r>
      <w:r>
        <w:rPr>
          <w:rFonts w:hint="eastAsia" w:ascii="仿宋" w:hAnsi="仿宋" w:eastAsia="仿宋" w:cs="仿宋_GB2312"/>
          <w:sz w:val="32"/>
          <w:szCs w:val="32"/>
          <w:lang w:bidi="ar"/>
        </w:rPr>
        <w:t>年政府性基金预算财政拨款支出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p>
    <w:p w14:paraId="6A315DF5">
      <w:pPr>
        <w:widowControl w:val="0"/>
        <w:spacing w:line="600" w:lineRule="exact"/>
        <w:ind w:firstLine="640" w:firstLineChars="200"/>
        <w:jc w:val="both"/>
        <w:rPr>
          <w:rFonts w:hint="eastAsia" w:ascii="仿宋" w:hAnsi="仿宋" w:eastAsia="仿宋"/>
          <w:sz w:val="32"/>
          <w:szCs w:val="32"/>
        </w:rPr>
      </w:pPr>
    </w:p>
    <w:p w14:paraId="02EE7007">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79" w:name="_Toc15377219"/>
      <w:bookmarkEnd w:id="79"/>
      <w:bookmarkStart w:id="80" w:name="_Toc236168270"/>
      <w:r>
        <w:rPr>
          <w:rFonts w:ascii="黑体" w:hAnsi="黑体" w:eastAsia="黑体" w:cs="Times New Roman"/>
          <w:b w:val="0"/>
          <w:bCs/>
          <w:sz w:val="32"/>
          <w:szCs w:val="32"/>
        </w:rPr>
        <w:t>九、</w:t>
      </w:r>
      <w:bookmarkStart w:id="81" w:name="_Toc15396611"/>
      <w:bookmarkEnd w:id="81"/>
      <w:bookmarkStart w:id="82" w:name="_Toc29520"/>
      <w:r>
        <w:rPr>
          <w:rFonts w:ascii="黑体" w:hAnsi="黑体" w:eastAsia="黑体"/>
          <w:b w:val="0"/>
          <w:bCs/>
          <w:sz w:val="32"/>
          <w:szCs w:val="32"/>
        </w:rPr>
        <w:t>国有资本经营预算支出决算情况说明</w:t>
      </w:r>
      <w:bookmarkEnd w:id="80"/>
      <w:bookmarkEnd w:id="82"/>
    </w:p>
    <w:p w14:paraId="03F54024">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2022</w:t>
      </w:r>
      <w:r>
        <w:rPr>
          <w:rFonts w:hint="eastAsia" w:ascii="仿宋" w:hAnsi="仿宋" w:eastAsia="仿宋" w:cs="仿宋_GB2312"/>
          <w:sz w:val="32"/>
          <w:szCs w:val="32"/>
          <w:lang w:bidi="ar"/>
        </w:rPr>
        <w:t>年国有资本经营预算财政拨款支出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p>
    <w:p w14:paraId="184A8FD8">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83" w:name="_Toc15377221"/>
      <w:bookmarkEnd w:id="83"/>
      <w:bookmarkStart w:id="84" w:name="_Toc236168271"/>
      <w:r>
        <w:rPr>
          <w:rFonts w:ascii="黑体" w:hAnsi="黑体" w:eastAsia="黑体" w:cs="Times New Roman"/>
          <w:b w:val="0"/>
          <w:bCs/>
          <w:sz w:val="32"/>
          <w:szCs w:val="32"/>
        </w:rPr>
        <w:t>十、</w:t>
      </w:r>
      <w:bookmarkStart w:id="85" w:name="_Toc15396612"/>
      <w:bookmarkEnd w:id="85"/>
      <w:bookmarkStart w:id="86" w:name="_Toc23151"/>
      <w:r>
        <w:rPr>
          <w:rFonts w:ascii="黑体" w:hAnsi="黑体" w:eastAsia="黑体"/>
          <w:b w:val="0"/>
          <w:bCs/>
          <w:sz w:val="32"/>
          <w:szCs w:val="32"/>
        </w:rPr>
        <w:t>其他重要事项的情况说明</w:t>
      </w:r>
      <w:bookmarkEnd w:id="84"/>
      <w:bookmarkEnd w:id="86"/>
    </w:p>
    <w:p w14:paraId="7F7D0D8F">
      <w:pPr>
        <w:pStyle w:val="5"/>
        <w:keepNext w:val="0"/>
        <w:keepLines w:val="0"/>
        <w:widowControl w:val="0"/>
        <w:spacing w:before="0" w:after="0" w:line="600" w:lineRule="exact"/>
        <w:ind w:firstLine="643" w:firstLineChars="200"/>
        <w:jc w:val="both"/>
        <w:rPr>
          <w:rFonts w:hint="eastAsia" w:ascii="仿宋" w:hAnsi="仿宋" w:eastAsia="仿宋"/>
        </w:rPr>
      </w:pPr>
      <w:bookmarkStart w:id="87" w:name="_Toc15377222"/>
      <w:bookmarkEnd w:id="87"/>
      <w:bookmarkStart w:id="88" w:name="_Toc4479"/>
      <w:r>
        <w:rPr>
          <w:rFonts w:hint="eastAsia" w:ascii="仿宋" w:hAnsi="仿宋" w:eastAsia="仿宋"/>
          <w:lang w:bidi="ar"/>
        </w:rPr>
        <w:t>（一）机关运行经费支出情况</w:t>
      </w:r>
      <w:bookmarkEnd w:id="88"/>
    </w:p>
    <w:p w14:paraId="7B7E1AB6">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2022</w:t>
      </w:r>
      <w:r>
        <w:rPr>
          <w:rFonts w:hint="eastAsia" w:ascii="仿宋" w:hAnsi="仿宋" w:eastAsia="仿宋" w:cs="仿宋_GB2312"/>
          <w:sz w:val="32"/>
          <w:szCs w:val="32"/>
          <w:lang w:bidi="ar"/>
        </w:rPr>
        <w:t>年，</w:t>
      </w:r>
      <w:r>
        <w:rPr>
          <w:rFonts w:hint="eastAsia" w:ascii="仿宋" w:hAnsi="仿宋" w:eastAsia="仿宋" w:cs="仿宋"/>
          <w:kern w:val="2"/>
          <w:sz w:val="32"/>
          <w:szCs w:val="32"/>
        </w:rPr>
        <w:t>壤塘县岗木达镇社区服务中心</w:t>
      </w:r>
      <w:r>
        <w:rPr>
          <w:rFonts w:hint="eastAsia" w:ascii="仿宋" w:hAnsi="仿宋" w:eastAsia="仿宋" w:cs="仿宋_GB2312"/>
          <w:sz w:val="32"/>
          <w:szCs w:val="32"/>
          <w:lang w:bidi="ar"/>
        </w:rPr>
        <w:t>运行经费支出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万元，与</w:t>
      </w:r>
      <w:r>
        <w:rPr>
          <w:rFonts w:hint="eastAsia" w:ascii="仿宋" w:hAnsi="仿宋" w:eastAsia="仿宋" w:cs="Times New Roman"/>
          <w:sz w:val="32"/>
          <w:szCs w:val="32"/>
          <w:lang w:bidi="ar"/>
        </w:rPr>
        <w:t>2021</w:t>
      </w:r>
      <w:r>
        <w:rPr>
          <w:rFonts w:hint="eastAsia" w:ascii="仿宋" w:hAnsi="仿宋" w:eastAsia="仿宋" w:cs="仿宋_GB2312"/>
          <w:sz w:val="32"/>
          <w:szCs w:val="32"/>
          <w:lang w:bidi="ar"/>
        </w:rPr>
        <w:t>年相等。</w:t>
      </w:r>
    </w:p>
    <w:p w14:paraId="2FD3AA62">
      <w:pPr>
        <w:pStyle w:val="5"/>
        <w:keepNext w:val="0"/>
        <w:keepLines w:val="0"/>
        <w:widowControl w:val="0"/>
        <w:spacing w:before="0" w:after="0" w:line="600" w:lineRule="exact"/>
        <w:ind w:firstLine="643" w:firstLineChars="200"/>
        <w:jc w:val="both"/>
        <w:rPr>
          <w:rFonts w:hint="eastAsia" w:ascii="仿宋" w:hAnsi="仿宋" w:eastAsia="仿宋"/>
        </w:rPr>
      </w:pPr>
      <w:bookmarkStart w:id="89" w:name="_Toc15377223"/>
      <w:bookmarkEnd w:id="89"/>
      <w:bookmarkStart w:id="90" w:name="_Toc5562"/>
      <w:r>
        <w:rPr>
          <w:rFonts w:hint="eastAsia" w:ascii="仿宋" w:hAnsi="仿宋" w:eastAsia="仿宋"/>
          <w:lang w:bidi="ar"/>
        </w:rPr>
        <w:t>（二）政府采购支出情况</w:t>
      </w:r>
      <w:bookmarkEnd w:id="90"/>
    </w:p>
    <w:p w14:paraId="663C4B97">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2022</w:t>
      </w:r>
      <w:r>
        <w:rPr>
          <w:rFonts w:hint="eastAsia" w:ascii="仿宋" w:hAnsi="仿宋" w:eastAsia="仿宋" w:cs="仿宋_GB2312"/>
          <w:sz w:val="32"/>
          <w:szCs w:val="32"/>
          <w:lang w:bidi="ar"/>
        </w:rPr>
        <w:t>年，</w:t>
      </w:r>
      <w:r>
        <w:rPr>
          <w:rFonts w:hint="eastAsia" w:ascii="仿宋" w:hAnsi="仿宋" w:eastAsia="仿宋" w:cs="仿宋"/>
          <w:kern w:val="2"/>
          <w:sz w:val="32"/>
          <w:szCs w:val="32"/>
        </w:rPr>
        <w:t>壤塘县岗木达镇社区服务中心</w:t>
      </w:r>
      <w:r>
        <w:rPr>
          <w:rFonts w:hint="eastAsia" w:ascii="仿宋" w:hAnsi="仿宋" w:eastAsia="仿宋" w:cs="仿宋"/>
          <w:kern w:val="2"/>
          <w:sz w:val="32"/>
          <w:szCs w:val="32"/>
          <w:lang w:eastAsia="zh-CN"/>
        </w:rPr>
        <w:t>政府</w:t>
      </w:r>
      <w:r>
        <w:rPr>
          <w:rFonts w:hint="eastAsia" w:ascii="仿宋" w:hAnsi="仿宋" w:eastAsia="仿宋" w:cs="仿宋_GB2312"/>
          <w:sz w:val="32"/>
          <w:szCs w:val="32"/>
          <w:lang w:bidi="ar"/>
        </w:rPr>
        <w:t>采购支出总</w:t>
      </w:r>
      <w:bookmarkStart w:id="101" w:name="_GoBack"/>
      <w:bookmarkEnd w:id="101"/>
      <w:r>
        <w:rPr>
          <w:rFonts w:hint="eastAsia" w:ascii="仿宋" w:hAnsi="仿宋" w:eastAsia="仿宋" w:cs="仿宋_GB2312"/>
          <w:sz w:val="32"/>
          <w:szCs w:val="32"/>
          <w:lang w:bidi="ar"/>
        </w:rPr>
        <w:t>额</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万元，其中：政府采购货物支出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万元、政府采购工程支出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万元、政府采购服务支出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万元。授予中小企业合同金额</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万元，占政府采购支出总额的</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，其中：授予小微企业合同金额</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万元，占政府采购支出总额的</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w:t>
      </w:r>
    </w:p>
    <w:p w14:paraId="79BA0960">
      <w:pPr>
        <w:pStyle w:val="5"/>
        <w:keepNext w:val="0"/>
        <w:keepLines w:val="0"/>
        <w:widowControl w:val="0"/>
        <w:spacing w:before="0" w:after="0" w:line="600" w:lineRule="exact"/>
        <w:ind w:firstLine="643" w:firstLineChars="200"/>
        <w:jc w:val="both"/>
        <w:rPr>
          <w:rFonts w:hint="eastAsia" w:ascii="仿宋" w:hAnsi="仿宋" w:eastAsia="仿宋"/>
        </w:rPr>
      </w:pPr>
      <w:bookmarkStart w:id="91" w:name="_Toc15377224"/>
      <w:bookmarkEnd w:id="91"/>
      <w:bookmarkStart w:id="92" w:name="_Toc181"/>
      <w:r>
        <w:rPr>
          <w:rFonts w:hint="eastAsia" w:ascii="仿宋" w:hAnsi="仿宋" w:eastAsia="仿宋"/>
          <w:lang w:bidi="ar"/>
        </w:rPr>
        <w:t>（三）国有资产占有使用情况</w:t>
      </w:r>
      <w:bookmarkEnd w:id="92"/>
    </w:p>
    <w:p w14:paraId="71069D36">
      <w:pPr>
        <w:widowControl w:val="0"/>
        <w:adjustRightInd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2022</w:t>
      </w:r>
      <w:r>
        <w:rPr>
          <w:rFonts w:hint="eastAsia" w:ascii="仿宋" w:hAnsi="仿宋" w:eastAsia="仿宋" w:cs="仿宋_GB2312"/>
          <w:sz w:val="32"/>
          <w:szCs w:val="32"/>
          <w:lang w:bidi="ar"/>
        </w:rPr>
        <w:t>年，壤塘县岗木达社区服务中心共有车辆</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辆，其中：主要领导干部用车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辆、机要通信用车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辆、应急保障用车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辆、其他用车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辆，单价</w:t>
      </w:r>
      <w:r>
        <w:rPr>
          <w:rFonts w:hint="eastAsia" w:ascii="仿宋" w:hAnsi="仿宋" w:eastAsia="仿宋" w:cs="Times New Roman"/>
          <w:sz w:val="32"/>
          <w:szCs w:val="32"/>
          <w:lang w:bidi="ar"/>
        </w:rPr>
        <w:t>50</w:t>
      </w:r>
      <w:r>
        <w:rPr>
          <w:rFonts w:hint="eastAsia" w:ascii="仿宋" w:hAnsi="仿宋" w:eastAsia="仿宋" w:cs="仿宋_GB2312"/>
          <w:sz w:val="32"/>
          <w:szCs w:val="32"/>
          <w:lang w:bidi="ar"/>
        </w:rPr>
        <w:t>万元以上通用设备</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台（套），单价</w:t>
      </w:r>
      <w:r>
        <w:rPr>
          <w:rFonts w:hint="eastAsia" w:ascii="仿宋" w:hAnsi="仿宋" w:eastAsia="仿宋" w:cs="Times New Roman"/>
          <w:sz w:val="32"/>
          <w:szCs w:val="32"/>
          <w:lang w:bidi="ar"/>
        </w:rPr>
        <w:t>100</w:t>
      </w:r>
      <w:r>
        <w:rPr>
          <w:rFonts w:hint="eastAsia" w:ascii="仿宋" w:hAnsi="仿宋" w:eastAsia="仿宋" w:cs="仿宋_GB2312"/>
          <w:sz w:val="32"/>
          <w:szCs w:val="32"/>
          <w:lang w:bidi="ar"/>
        </w:rPr>
        <w:t>万元以上专用设备</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台（套）。</w:t>
      </w:r>
    </w:p>
    <w:p w14:paraId="25CA0BD7">
      <w:pPr>
        <w:pStyle w:val="5"/>
        <w:keepNext w:val="0"/>
        <w:keepLines w:val="0"/>
        <w:widowControl w:val="0"/>
        <w:spacing w:before="0" w:after="0" w:line="600" w:lineRule="exact"/>
        <w:ind w:firstLine="643" w:firstLineChars="200"/>
        <w:jc w:val="both"/>
        <w:rPr>
          <w:rFonts w:hint="eastAsia" w:ascii="仿宋" w:hAnsi="仿宋" w:eastAsia="仿宋"/>
        </w:rPr>
      </w:pPr>
      <w:bookmarkStart w:id="93" w:name="_Toc15600"/>
      <w:bookmarkEnd w:id="93"/>
      <w:r>
        <w:rPr>
          <w:rFonts w:hint="eastAsia" w:ascii="仿宋" w:hAnsi="仿宋" w:eastAsia="仿宋"/>
          <w:lang w:bidi="ar"/>
        </w:rPr>
        <w:t>（四）预算绩效管理情况</w:t>
      </w:r>
    </w:p>
    <w:p w14:paraId="7273C49E">
      <w:pPr>
        <w:widowControl w:val="0"/>
        <w:spacing w:line="600" w:lineRule="exact"/>
        <w:ind w:firstLine="640" w:firstLineChars="200"/>
        <w:jc w:val="both"/>
        <w:rPr>
          <w:rFonts w:hint="eastAsia" w:ascii="仿宋" w:hAnsi="仿宋" w:eastAsia="仿宋" w:cs="仿宋_GB2312"/>
          <w:sz w:val="32"/>
          <w:szCs w:val="32"/>
          <w:lang w:bidi="ar"/>
        </w:rPr>
      </w:pPr>
      <w:r>
        <w:rPr>
          <w:rFonts w:hint="eastAsia" w:ascii="仿宋" w:hAnsi="仿宋" w:eastAsia="仿宋" w:cs="仿宋_GB2312"/>
          <w:sz w:val="32"/>
          <w:szCs w:val="32"/>
          <w:lang w:bidi="ar"/>
        </w:rPr>
        <w:t>根据预算绩效管理要求，本部门（单位）在年初预算编制阶段，没有项目。</w:t>
      </w:r>
    </w:p>
    <w:p w14:paraId="798CC4F6">
      <w:pPr>
        <w:widowControl w:val="0"/>
        <w:spacing w:line="600" w:lineRule="exact"/>
        <w:ind w:firstLine="640" w:firstLineChars="200"/>
        <w:jc w:val="both"/>
        <w:rPr>
          <w:rFonts w:hint="eastAsia" w:ascii="仿宋" w:hAnsi="仿宋" w:eastAsia="仿宋" w:cs="仿宋_GB2312"/>
          <w:sz w:val="32"/>
          <w:szCs w:val="32"/>
          <w:lang w:bidi="ar"/>
        </w:rPr>
      </w:pPr>
    </w:p>
    <w:p w14:paraId="426B864C">
      <w:pPr>
        <w:widowControl w:val="0"/>
        <w:spacing w:line="600" w:lineRule="exact"/>
        <w:ind w:firstLine="640" w:firstLineChars="200"/>
        <w:jc w:val="both"/>
        <w:rPr>
          <w:rFonts w:hint="eastAsia" w:ascii="仿宋" w:hAnsi="仿宋" w:eastAsia="仿宋" w:cs="仿宋_GB2312"/>
          <w:sz w:val="32"/>
          <w:szCs w:val="32"/>
          <w:lang w:bidi="ar"/>
        </w:rPr>
        <w:sectPr>
          <w:footerReference r:id="rId9" w:type="default"/>
          <w:pgSz w:w="11906" w:h="16838"/>
          <w:pgMar w:top="1440" w:right="1797" w:bottom="1440" w:left="1797" w:header="720" w:footer="720" w:gutter="0"/>
          <w:cols w:space="425" w:num="1"/>
          <w:docGrid w:type="lines" w:linePitch="312" w:charSpace="0"/>
        </w:sectPr>
      </w:pPr>
    </w:p>
    <w:p w14:paraId="031F1CB6">
      <w:pPr>
        <w:pStyle w:val="81"/>
        <w:widowControl w:val="0"/>
        <w:adjustRightInd w:val="0"/>
        <w:spacing w:beforeAutospacing="0" w:afterAutospacing="0" w:line="600" w:lineRule="exact"/>
        <w:ind w:firstLine="640" w:firstLineChars="200"/>
        <w:jc w:val="both"/>
        <w:rPr>
          <w:rFonts w:hint="eastAsia" w:ascii="仿宋" w:hAnsi="仿宋" w:eastAsia="仿宋" w:cs="仿宋"/>
          <w:kern w:val="2"/>
          <w:sz w:val="32"/>
          <w:szCs w:val="32"/>
        </w:rPr>
      </w:pPr>
      <w:bookmarkStart w:id="94" w:name="_Toc15396613"/>
      <w:bookmarkEnd w:id="94"/>
    </w:p>
    <w:p w14:paraId="35706A3E">
      <w:pPr>
        <w:pStyle w:val="3"/>
        <w:widowControl w:val="0"/>
        <w:spacing w:before="340" w:beforeAutospacing="0" w:after="330" w:afterAutospacing="0" w:line="578" w:lineRule="auto"/>
        <w:jc w:val="center"/>
        <w:rPr>
          <w:rFonts w:ascii="黑体" w:hAnsi="黑体" w:eastAsia="黑体"/>
          <w:b w:val="0"/>
          <w:bCs/>
          <w:sz w:val="44"/>
          <w:szCs w:val="32"/>
        </w:rPr>
      </w:pPr>
      <w:bookmarkStart w:id="95" w:name="_Toc236168272"/>
      <w:r>
        <w:rPr>
          <w:rFonts w:ascii="黑体" w:hAnsi="黑体" w:eastAsia="黑体"/>
          <w:b w:val="0"/>
          <w:bCs/>
          <w:sz w:val="44"/>
          <w:szCs w:val="32"/>
        </w:rPr>
        <w:t xml:space="preserve">第三部分 </w:t>
      </w:r>
      <w:bookmarkStart w:id="96" w:name="_Toc15377225"/>
      <w:bookmarkEnd w:id="96"/>
      <w:bookmarkStart w:id="97" w:name="_Toc9254"/>
      <w:r>
        <w:rPr>
          <w:rFonts w:ascii="黑体" w:hAnsi="黑体" w:eastAsia="黑体" w:cs="黑体"/>
          <w:b w:val="0"/>
          <w:bCs/>
          <w:sz w:val="44"/>
          <w:szCs w:val="32"/>
        </w:rPr>
        <w:t>名</w:t>
      </w:r>
      <w:bookmarkEnd w:id="97"/>
      <w:r>
        <w:rPr>
          <w:rFonts w:ascii="黑体" w:hAnsi="黑体" w:eastAsia="黑体" w:cs="黑体"/>
          <w:b w:val="0"/>
          <w:bCs/>
          <w:sz w:val="44"/>
          <w:szCs w:val="32"/>
        </w:rPr>
        <w:t>词解释</w:t>
      </w:r>
      <w:bookmarkEnd w:id="95"/>
    </w:p>
    <w:p w14:paraId="012BEB09">
      <w:pPr>
        <w:pStyle w:val="81"/>
        <w:widowControl w:val="0"/>
        <w:spacing w:beforeAutospacing="0" w:afterAutospacing="0" w:line="600" w:lineRule="exact"/>
        <w:ind w:firstLine="640" w:firstLineChars="200"/>
        <w:jc w:val="both"/>
        <w:rPr>
          <w:rFonts w:hint="eastAsia" w:ascii="仿宋" w:hAnsi="仿宋" w:eastAsia="仿宋" w:cs="仿宋"/>
          <w:sz w:val="32"/>
          <w:szCs w:val="32"/>
        </w:rPr>
      </w:pPr>
    </w:p>
    <w:p w14:paraId="442E5907">
      <w:pPr>
        <w:pStyle w:val="81"/>
        <w:widowControl w:val="0"/>
        <w:spacing w:beforeAutospacing="0" w:afterAutospacing="0" w:line="600" w:lineRule="exact"/>
        <w:ind w:firstLine="640" w:firstLineChars="200"/>
        <w:jc w:val="both"/>
        <w:rPr>
          <w:rFonts w:hint="eastAsia" w:ascii="仿宋" w:hAnsi="仿宋" w:eastAsia="仿宋"/>
          <w:sz w:val="32"/>
          <w:szCs w:val="32"/>
        </w:rPr>
      </w:pPr>
      <w:r>
        <w:rPr>
          <w:rFonts w:hint="eastAsia" w:ascii="仿宋" w:hAnsi="仿宋" w:eastAsia="仿宋" w:cs="仿宋"/>
          <w:sz w:val="32"/>
          <w:szCs w:val="32"/>
        </w:rPr>
        <w:t>1.</w:t>
      </w:r>
      <w:r>
        <w:rPr>
          <w:rFonts w:hint="eastAsia" w:ascii="仿宋" w:hAnsi="仿宋" w:eastAsia="仿宋" w:cs="仿宋_GB2312"/>
          <w:sz w:val="32"/>
          <w:szCs w:val="32"/>
        </w:rPr>
        <w:t>财政拨款收入：指单位从同级财政部门取得的财政预算资金。</w:t>
      </w:r>
    </w:p>
    <w:p w14:paraId="411A38FC">
      <w:pPr>
        <w:pStyle w:val="81"/>
        <w:widowControl w:val="0"/>
        <w:spacing w:beforeAutospacing="0" w:afterAutospacing="0" w:line="600" w:lineRule="exact"/>
        <w:ind w:firstLine="640" w:firstLineChars="200"/>
        <w:jc w:val="both"/>
        <w:rPr>
          <w:rFonts w:hint="eastAsia" w:ascii="仿宋" w:hAnsi="仿宋" w:eastAsia="仿宋"/>
          <w:sz w:val="32"/>
          <w:szCs w:val="32"/>
        </w:rPr>
      </w:pPr>
      <w:r>
        <w:rPr>
          <w:rFonts w:hint="eastAsia" w:ascii="仿宋" w:hAnsi="仿宋" w:eastAsia="仿宋" w:cs="仿宋"/>
          <w:sz w:val="32"/>
          <w:szCs w:val="32"/>
        </w:rPr>
        <w:t>2.</w:t>
      </w:r>
      <w:r>
        <w:rPr>
          <w:rFonts w:hint="eastAsia" w:ascii="仿宋" w:hAnsi="仿宋" w:eastAsia="仿宋" w:cs="仿宋_GB2312"/>
          <w:sz w:val="32"/>
          <w:szCs w:val="32"/>
        </w:rPr>
        <w:t>事业收入：指事业单位开展专业业务活动及辅助活动取得的收入。</w:t>
      </w:r>
    </w:p>
    <w:p w14:paraId="2608F46A">
      <w:pPr>
        <w:pStyle w:val="81"/>
        <w:widowControl w:val="0"/>
        <w:spacing w:beforeAutospacing="0" w:afterAutospacing="0" w:line="600" w:lineRule="exact"/>
        <w:ind w:firstLine="640" w:firstLineChars="200"/>
        <w:jc w:val="both"/>
        <w:rPr>
          <w:rFonts w:hint="eastAsia" w:ascii="仿宋" w:hAnsi="仿宋" w:eastAsia="仿宋"/>
          <w:sz w:val="32"/>
          <w:szCs w:val="32"/>
        </w:rPr>
      </w:pPr>
      <w:r>
        <w:rPr>
          <w:rFonts w:hint="eastAsia" w:ascii="仿宋" w:hAnsi="仿宋" w:eastAsia="仿宋" w:cs="仿宋"/>
          <w:sz w:val="32"/>
          <w:szCs w:val="32"/>
        </w:rPr>
        <w:t>3.</w:t>
      </w:r>
      <w:r>
        <w:rPr>
          <w:rFonts w:hint="eastAsia" w:ascii="仿宋" w:hAnsi="仿宋" w:eastAsia="仿宋" w:cs="仿宋_GB2312"/>
          <w:sz w:val="32"/>
          <w:szCs w:val="32"/>
        </w:rPr>
        <w:t>经营收入：指事业单位在专业业务活动及其辅助活动之外开展非独立核算经营活动取得的收入。</w:t>
      </w:r>
    </w:p>
    <w:p w14:paraId="40954A51">
      <w:pPr>
        <w:pStyle w:val="81"/>
        <w:widowControl w:val="0"/>
        <w:spacing w:beforeAutospacing="0" w:afterAutospacing="0" w:line="600" w:lineRule="exact"/>
        <w:ind w:firstLine="640" w:firstLineChars="200"/>
        <w:jc w:val="both"/>
        <w:rPr>
          <w:rFonts w:hint="eastAsia" w:ascii="仿宋" w:hAnsi="仿宋" w:eastAsia="仿宋"/>
          <w:sz w:val="32"/>
          <w:szCs w:val="32"/>
        </w:rPr>
      </w:pPr>
      <w:r>
        <w:rPr>
          <w:rFonts w:hint="eastAsia" w:ascii="仿宋" w:hAnsi="仿宋" w:eastAsia="仿宋" w:cs="仿宋"/>
          <w:sz w:val="32"/>
          <w:szCs w:val="32"/>
        </w:rPr>
        <w:t>4.</w:t>
      </w:r>
      <w:r>
        <w:rPr>
          <w:rFonts w:hint="eastAsia" w:ascii="仿宋" w:hAnsi="仿宋" w:eastAsia="仿宋" w:cs="仿宋_GB2312"/>
          <w:sz w:val="32"/>
          <w:szCs w:val="32"/>
        </w:rPr>
        <w:t>其他收入：指单位取得的除上述收入以外的各项收入。</w:t>
      </w:r>
    </w:p>
    <w:p w14:paraId="3A50EE07">
      <w:pPr>
        <w:pStyle w:val="81"/>
        <w:widowControl w:val="0"/>
        <w:spacing w:beforeAutospacing="0" w:afterAutospacing="0" w:line="600" w:lineRule="exact"/>
        <w:ind w:firstLine="640" w:firstLineChars="200"/>
        <w:jc w:val="both"/>
        <w:rPr>
          <w:rFonts w:hint="eastAsia" w:ascii="仿宋" w:hAnsi="仿宋" w:eastAsia="仿宋"/>
          <w:sz w:val="32"/>
          <w:szCs w:val="32"/>
        </w:rPr>
      </w:pPr>
      <w:r>
        <w:rPr>
          <w:rFonts w:hint="eastAsia" w:ascii="仿宋" w:hAnsi="仿宋" w:eastAsia="仿宋" w:cs="仿宋"/>
          <w:sz w:val="32"/>
          <w:szCs w:val="32"/>
        </w:rPr>
        <w:t>5.</w:t>
      </w:r>
      <w:r>
        <w:rPr>
          <w:rFonts w:hint="eastAsia" w:ascii="仿宋" w:hAnsi="仿宋" w:eastAsia="仿宋" w:cs="仿宋_GB2312"/>
          <w:sz w:val="32"/>
          <w:szCs w:val="32"/>
        </w:rPr>
        <w:t>使用非财政拨款结余：指事业单位使用以前年度积累的非财政拨款结余弥补当年收支差额的金额。</w:t>
      </w:r>
    </w:p>
    <w:p w14:paraId="4DC84BE6">
      <w:pPr>
        <w:pStyle w:val="81"/>
        <w:widowControl w:val="0"/>
        <w:spacing w:beforeAutospacing="0" w:afterAutospacing="0" w:line="600" w:lineRule="exact"/>
        <w:ind w:firstLine="640" w:firstLineChars="200"/>
        <w:jc w:val="both"/>
        <w:rPr>
          <w:rFonts w:hint="eastAsia" w:ascii="仿宋" w:hAnsi="仿宋" w:eastAsia="仿宋"/>
          <w:sz w:val="32"/>
          <w:szCs w:val="32"/>
        </w:rPr>
      </w:pPr>
      <w:r>
        <w:rPr>
          <w:rFonts w:hint="eastAsia" w:ascii="仿宋" w:hAnsi="仿宋" w:eastAsia="仿宋" w:cs="仿宋"/>
          <w:sz w:val="32"/>
          <w:szCs w:val="32"/>
        </w:rPr>
        <w:t>6.</w:t>
      </w:r>
      <w:r>
        <w:rPr>
          <w:rFonts w:hint="eastAsia" w:ascii="仿宋" w:hAnsi="仿宋" w:eastAsia="仿宋" w:cs="仿宋_GB2312"/>
          <w:sz w:val="32"/>
          <w:szCs w:val="32"/>
        </w:rPr>
        <w:t>年初结转和结余：指以前年度尚未完成、结转到本年按有关规定继续使用的资金。</w:t>
      </w:r>
    </w:p>
    <w:p w14:paraId="181489BA">
      <w:pPr>
        <w:pStyle w:val="81"/>
        <w:widowControl w:val="0"/>
        <w:spacing w:beforeAutospacing="0" w:afterAutospacing="0" w:line="600" w:lineRule="exact"/>
        <w:ind w:firstLine="640" w:firstLineChars="200"/>
        <w:jc w:val="both"/>
        <w:rPr>
          <w:rFonts w:hint="eastAsia" w:ascii="仿宋" w:hAnsi="仿宋" w:eastAsia="仿宋"/>
          <w:sz w:val="32"/>
          <w:szCs w:val="32"/>
        </w:rPr>
      </w:pPr>
      <w:r>
        <w:rPr>
          <w:rFonts w:hint="eastAsia" w:ascii="仿宋" w:hAnsi="仿宋" w:eastAsia="仿宋" w:cs="仿宋"/>
          <w:sz w:val="32"/>
          <w:szCs w:val="32"/>
        </w:rPr>
        <w:t>7.</w:t>
      </w:r>
      <w:r>
        <w:rPr>
          <w:rFonts w:hint="eastAsia" w:ascii="仿宋" w:hAnsi="仿宋" w:eastAsia="仿宋" w:cs="仿宋_GB2312"/>
          <w:sz w:val="32"/>
          <w:szCs w:val="32"/>
        </w:rPr>
        <w:t>结余分配：指事业单位按照会计制度规定缴纳的所得税、提取的专用结余以及转入非财政拨款结余的金额等。</w:t>
      </w:r>
    </w:p>
    <w:p w14:paraId="66F46FDF">
      <w:pPr>
        <w:pStyle w:val="81"/>
        <w:widowControl w:val="0"/>
        <w:spacing w:beforeAutospacing="0" w:afterAutospacing="0" w:line="600" w:lineRule="exact"/>
        <w:ind w:firstLine="640" w:firstLineChars="200"/>
        <w:jc w:val="both"/>
        <w:rPr>
          <w:rFonts w:hint="eastAsia" w:ascii="仿宋" w:hAnsi="仿宋" w:eastAsia="仿宋"/>
          <w:sz w:val="32"/>
          <w:szCs w:val="32"/>
        </w:rPr>
      </w:pPr>
      <w:r>
        <w:rPr>
          <w:rFonts w:hint="eastAsia" w:ascii="仿宋" w:hAnsi="仿宋" w:eastAsia="仿宋" w:cs="仿宋"/>
          <w:sz w:val="32"/>
          <w:szCs w:val="32"/>
        </w:rPr>
        <w:t>8</w:t>
      </w:r>
      <w:r>
        <w:rPr>
          <w:rFonts w:hint="eastAsia" w:ascii="仿宋" w:hAnsi="仿宋" w:eastAsia="仿宋" w:cs="仿宋_GB2312"/>
          <w:sz w:val="32"/>
          <w:szCs w:val="32"/>
        </w:rPr>
        <w:t>、年末结转和结余：指单位按有关规定结转到下年或以后年度继续使用的资金。</w:t>
      </w:r>
    </w:p>
    <w:p w14:paraId="4A74ACE8">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9. </w:t>
      </w:r>
      <w:r>
        <w:rPr>
          <w:rFonts w:hint="eastAsia" w:ascii="仿宋" w:hAnsi="仿宋" w:eastAsia="仿宋" w:cs="仿宋_GB2312"/>
          <w:sz w:val="32"/>
          <w:szCs w:val="32"/>
          <w:lang w:bidi="ar"/>
        </w:rPr>
        <w:t>机关事业单位基本养老保险支出</w:t>
      </w:r>
      <w:r>
        <w:rPr>
          <w:rFonts w:hint="eastAsia" w:ascii="仿宋" w:hAnsi="仿宋" w:eastAsia="仿宋" w:cs="Times New Roman"/>
          <w:sz w:val="32"/>
          <w:szCs w:val="32"/>
          <w:lang w:bidi="ar"/>
        </w:rPr>
        <w:t>208（类）05（款）05（项）：指反应机关事业单位实施养老保险制度由单位缴纳的基本养老保险费支出。</w:t>
      </w:r>
    </w:p>
    <w:p w14:paraId="791A1386">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10.机关单位职业年金缴费支出208（类）05（款）06（项）：指反应机关事业单位实施养老保险制度由单位缴纳的职业年金支出。</w:t>
      </w:r>
    </w:p>
    <w:p w14:paraId="786BF450">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 xml:space="preserve">11. </w:t>
      </w:r>
      <w:r>
        <w:rPr>
          <w:rFonts w:hint="eastAsia" w:ascii="仿宋" w:hAnsi="仿宋" w:eastAsia="仿宋" w:cs="仿宋_GB2312"/>
          <w:sz w:val="32"/>
          <w:szCs w:val="32"/>
          <w:lang w:bidi="ar"/>
        </w:rPr>
        <w:t>社会保障和就业</w:t>
      </w:r>
      <w:r>
        <w:rPr>
          <w:rFonts w:hint="eastAsia" w:ascii="仿宋" w:hAnsi="仿宋" w:eastAsia="仿宋" w:cs="Times New Roman"/>
          <w:sz w:val="32"/>
          <w:szCs w:val="32"/>
          <w:lang w:bidi="ar"/>
        </w:rPr>
        <w:t>208（类）08（款）05（项）：指反映机关事业单位基本养老保险缴费支出和机关事业单位职业年金缴费支出。</w:t>
      </w:r>
    </w:p>
    <w:p w14:paraId="60888BFC">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12.行政运行210（类）01（款）01（项）：指反应行政单位（包括实行公务员管理的事业单位）的基本支出。</w:t>
      </w:r>
    </w:p>
    <w:p w14:paraId="716F242D">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13.一般行政管理事务210（类）01（款）02（项）：指反映行政单位工作制服经费。</w:t>
      </w:r>
    </w:p>
    <w:p w14:paraId="4FCBC630">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14. 其他卫生健康管理事务支出210（类）01（款）99（项）：指反映事业的工资支出。</w:t>
      </w:r>
    </w:p>
    <w:p w14:paraId="577EF262">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15. </w:t>
      </w:r>
      <w:r>
        <w:rPr>
          <w:rFonts w:hint="eastAsia" w:ascii="仿宋" w:hAnsi="仿宋" w:eastAsia="仿宋" w:cs="仿宋_GB2312"/>
          <w:sz w:val="32"/>
          <w:szCs w:val="32"/>
          <w:lang w:bidi="ar"/>
        </w:rPr>
        <w:t>综合医院</w:t>
      </w:r>
      <w:r>
        <w:rPr>
          <w:rFonts w:hint="eastAsia" w:ascii="仿宋" w:hAnsi="仿宋" w:eastAsia="仿宋" w:cs="Times New Roman"/>
          <w:sz w:val="32"/>
          <w:szCs w:val="32"/>
          <w:lang w:bidi="ar"/>
        </w:rPr>
        <w:t>210（类）02（款）01（项）：指反映卫健局2020年中央财政卫生健康专项补助资金公立医院综合改革补助人口因素、绩效考核、行政区划因素支出。</w:t>
      </w:r>
    </w:p>
    <w:p w14:paraId="3C25765D">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16. </w:t>
      </w:r>
      <w:r>
        <w:rPr>
          <w:rFonts w:hint="eastAsia" w:ascii="仿宋" w:hAnsi="仿宋" w:eastAsia="仿宋" w:cs="仿宋_GB2312"/>
          <w:sz w:val="32"/>
          <w:szCs w:val="32"/>
          <w:lang w:bidi="ar"/>
        </w:rPr>
        <w:t>其他基层医疗卫生机构支出</w:t>
      </w:r>
      <w:r>
        <w:rPr>
          <w:rFonts w:hint="eastAsia" w:ascii="仿宋" w:hAnsi="仿宋" w:eastAsia="仿宋" w:cs="Times New Roman"/>
          <w:sz w:val="32"/>
          <w:szCs w:val="32"/>
          <w:lang w:bidi="ar"/>
        </w:rPr>
        <w:t>210（类）03（款）99（项）：指反映其他基层医疗卫生机构方面的支出。</w:t>
      </w:r>
    </w:p>
    <w:p w14:paraId="043AA2AF">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17. </w:t>
      </w:r>
      <w:r>
        <w:rPr>
          <w:rFonts w:hint="eastAsia" w:ascii="仿宋" w:hAnsi="仿宋" w:eastAsia="仿宋" w:cs="仿宋_GB2312"/>
          <w:sz w:val="32"/>
          <w:szCs w:val="32"/>
          <w:lang w:bidi="ar"/>
        </w:rPr>
        <w:t>基本公共卫生服务</w:t>
      </w:r>
      <w:r>
        <w:rPr>
          <w:rFonts w:hint="eastAsia" w:ascii="仿宋" w:hAnsi="仿宋" w:eastAsia="仿宋" w:cs="Times New Roman"/>
          <w:sz w:val="32"/>
          <w:szCs w:val="32"/>
          <w:lang w:bidi="ar"/>
        </w:rPr>
        <w:t>210（类）04（款）08（项）：指反映基本公共卫生服务支出。</w:t>
      </w:r>
    </w:p>
    <w:p w14:paraId="587FBF55">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18.重大公共卫生专项210（类）04（款）09（项）：指反映重大疾病预防控制等重大公共卫生服务项目支出。</w:t>
      </w:r>
    </w:p>
    <w:p w14:paraId="37DBFCB7">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19. 计划生育服务210（类）07（款）17（项）：指反映计划生育服务支出。</w:t>
      </w:r>
    </w:p>
    <w:p w14:paraId="0D7AD459">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20.其他计划生育事务支出210（类）07（款）99（项）：指反映其他用于计划生育管理事务方面的支出。</w:t>
      </w:r>
    </w:p>
    <w:p w14:paraId="3C3101F8">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21. 行政单位医疗210（类）11（款）01（项）：指反映部门集中安排的行政单位基本医疗缴费经费，未参加医疗保险的行政单位的公费医疗经费，按国家规定享受离休人员、红军老战士待遇人员的医疗经费。</w:t>
      </w:r>
    </w:p>
    <w:p w14:paraId="3F25644E">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22.其他医疗保障管理事务支出210（类）15（款）99（项）：指反映用于其他医疗保障管理事务方面的支出。</w:t>
      </w:r>
    </w:p>
    <w:p w14:paraId="1885DCAE">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23.</w:t>
      </w:r>
      <w:r>
        <w:rPr>
          <w:rFonts w:hint="eastAsia" w:ascii="仿宋" w:hAnsi="仿宋" w:eastAsia="仿宋" w:cs="仿宋_GB2312"/>
          <w:sz w:val="32"/>
          <w:szCs w:val="32"/>
          <w:lang w:bidi="ar"/>
        </w:rPr>
        <w:t>其他卫生健康支出</w:t>
      </w:r>
      <w:r>
        <w:rPr>
          <w:rFonts w:hint="eastAsia" w:ascii="仿宋" w:hAnsi="仿宋" w:eastAsia="仿宋" w:cs="Times New Roman"/>
          <w:sz w:val="32"/>
          <w:szCs w:val="32"/>
          <w:lang w:bidi="ar"/>
        </w:rPr>
        <w:t>210（类）99（款）01（项）：指反映其他卫生健康方面的支出。</w:t>
      </w:r>
    </w:p>
    <w:p w14:paraId="626FB89B">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23.</w:t>
      </w:r>
      <w:r>
        <w:rPr>
          <w:rFonts w:hint="eastAsia" w:ascii="仿宋" w:hAnsi="仿宋" w:eastAsia="仿宋" w:cs="仿宋_GB2312"/>
          <w:sz w:val="32"/>
          <w:szCs w:val="32"/>
          <w:lang w:bidi="ar"/>
        </w:rPr>
        <w:t>其他扶贫支出</w:t>
      </w:r>
      <w:r>
        <w:rPr>
          <w:rFonts w:hint="eastAsia" w:ascii="仿宋" w:hAnsi="仿宋" w:eastAsia="仿宋" w:cs="Times New Roman"/>
          <w:sz w:val="32"/>
          <w:szCs w:val="32"/>
          <w:lang w:bidi="ar"/>
        </w:rPr>
        <w:t>213（类）05（款）99（项）：指其他用于扶贫方面的支出。</w:t>
      </w:r>
    </w:p>
    <w:p w14:paraId="7309F164">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24.住房公积金221（类）02（款）01（项）：指反映行政事业单位按照人力资源和社会保障部、财政部规定的基本工资和津贴补贴及规定比例为职工缴纳的住房公积金。</w:t>
      </w:r>
    </w:p>
    <w:p w14:paraId="5F7E766C">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25.</w:t>
      </w:r>
      <w:r>
        <w:rPr>
          <w:rFonts w:hint="eastAsia" w:ascii="仿宋" w:hAnsi="仿宋" w:eastAsia="仿宋" w:cs="仿宋_GB2312"/>
          <w:sz w:val="32"/>
          <w:szCs w:val="32"/>
          <w:lang w:bidi="ar"/>
        </w:rPr>
        <w:t>公共卫生体系建设</w:t>
      </w:r>
      <w:r>
        <w:rPr>
          <w:rFonts w:hint="eastAsia" w:ascii="仿宋" w:hAnsi="仿宋" w:eastAsia="仿宋" w:cs="Times New Roman"/>
          <w:sz w:val="32"/>
          <w:szCs w:val="32"/>
          <w:lang w:bidi="ar"/>
        </w:rPr>
        <w:t>234（类）01（款）01（项）：指用于基金的支出。</w:t>
      </w:r>
    </w:p>
    <w:p w14:paraId="1191F90F">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26.</w:t>
      </w:r>
      <w:r>
        <w:rPr>
          <w:rFonts w:hint="eastAsia" w:ascii="仿宋" w:hAnsi="仿宋" w:eastAsia="仿宋" w:cs="仿宋_GB2312"/>
          <w:sz w:val="32"/>
          <w:szCs w:val="32"/>
          <w:lang w:bidi="ar"/>
        </w:rPr>
        <w:t>其他抗疫相关支出</w:t>
      </w:r>
      <w:r>
        <w:rPr>
          <w:rFonts w:hint="eastAsia" w:ascii="仿宋" w:hAnsi="仿宋" w:eastAsia="仿宋" w:cs="Times New Roman"/>
          <w:sz w:val="32"/>
          <w:szCs w:val="32"/>
          <w:lang w:bidi="ar"/>
        </w:rPr>
        <w:t>234（类）02（款）99（项）：指用于其他抗疫方面相关支出。</w:t>
      </w:r>
    </w:p>
    <w:p w14:paraId="280C768A">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27.</w:t>
      </w:r>
      <w:r>
        <w:rPr>
          <w:rFonts w:hint="eastAsia" w:ascii="仿宋" w:hAnsi="仿宋" w:eastAsia="仿宋" w:cs="仿宋_GB2312"/>
          <w:sz w:val="32"/>
          <w:szCs w:val="32"/>
          <w:lang w:bidi="ar"/>
        </w:rPr>
        <w:t>基本支出：指为保障机构正常运转、完成日常工作任务而发生的人员支出和公用支出。</w:t>
      </w:r>
    </w:p>
    <w:p w14:paraId="012C478E">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28.</w:t>
      </w:r>
      <w:r>
        <w:rPr>
          <w:rFonts w:hint="eastAsia" w:ascii="仿宋" w:hAnsi="仿宋" w:eastAsia="仿宋" w:cs="仿宋_GB2312"/>
          <w:sz w:val="32"/>
          <w:szCs w:val="32"/>
          <w:lang w:bidi="ar"/>
        </w:rPr>
        <w:t>项目支出：指在基本支出之外为完成特定行政任务和事业发展目标所发生的支出。</w:t>
      </w:r>
    </w:p>
    <w:p w14:paraId="1AC1C7A3">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29.</w:t>
      </w:r>
      <w:r>
        <w:rPr>
          <w:rFonts w:hint="eastAsia" w:ascii="仿宋" w:hAnsi="仿宋" w:eastAsia="仿宋" w:cs="仿宋_GB2312"/>
          <w:sz w:val="32"/>
          <w:szCs w:val="32"/>
          <w:lang w:bidi="ar"/>
        </w:rPr>
        <w:t>经营支出：指事业单位在专业业务活动及其辅助活动之外开展非独立核算经营活动发生的支出。</w:t>
      </w:r>
    </w:p>
    <w:p w14:paraId="171482C6">
      <w:pPr>
        <w:pStyle w:val="81"/>
        <w:widowControl w:val="0"/>
        <w:spacing w:beforeAutospacing="0" w:afterAutospacing="0" w:line="600" w:lineRule="exact"/>
        <w:ind w:firstLine="640" w:firstLineChars="200"/>
        <w:jc w:val="both"/>
        <w:rPr>
          <w:rFonts w:hint="eastAsia" w:ascii="仿宋" w:hAnsi="仿宋" w:eastAsia="仿宋"/>
          <w:sz w:val="32"/>
          <w:szCs w:val="32"/>
        </w:rPr>
      </w:pPr>
      <w:r>
        <w:rPr>
          <w:rFonts w:hint="eastAsia" w:ascii="仿宋" w:hAnsi="仿宋" w:eastAsia="仿宋" w:cs="仿宋"/>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8E99AA5">
      <w:pPr>
        <w:pStyle w:val="81"/>
        <w:widowControl w:val="0"/>
        <w:spacing w:beforeAutospacing="0" w:afterAutospacing="0" w:line="600" w:lineRule="exact"/>
        <w:ind w:firstLine="640" w:firstLineChars="200"/>
        <w:jc w:val="both"/>
        <w:rPr>
          <w:rFonts w:hint="eastAsia" w:ascii="仿宋" w:hAnsi="仿宋" w:eastAsia="仿宋"/>
          <w:sz w:val="32"/>
          <w:szCs w:val="32"/>
        </w:rPr>
      </w:pPr>
      <w:r>
        <w:rPr>
          <w:rFonts w:hint="eastAsia" w:ascii="仿宋" w:hAnsi="仿宋" w:eastAsia="仿宋" w:cs="仿宋"/>
          <w:sz w:val="32"/>
          <w:szCs w:val="32"/>
        </w:rPr>
        <w:t>31.</w:t>
      </w:r>
      <w:r>
        <w:rPr>
          <w:rFonts w:hint="eastAsia" w:ascii="仿宋" w:hAnsi="仿宋" w:eastAsia="仿宋"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4DE6A53">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27.</w:t>
      </w:r>
      <w:r>
        <w:rPr>
          <w:rFonts w:hint="eastAsia" w:ascii="仿宋" w:hAnsi="仿宋" w:eastAsia="仿宋" w:cs="仿宋_GB2312"/>
          <w:sz w:val="32"/>
          <w:szCs w:val="32"/>
          <w:lang w:bidi="ar"/>
        </w:rPr>
        <w:t>基本支出：指为保障机构正常运转、完成日常工作任务而发生的人员支出和公用支出。</w:t>
      </w:r>
    </w:p>
    <w:p w14:paraId="63A19AB9">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28.</w:t>
      </w:r>
      <w:r>
        <w:rPr>
          <w:rFonts w:hint="eastAsia" w:ascii="仿宋" w:hAnsi="仿宋" w:eastAsia="仿宋" w:cs="仿宋_GB2312"/>
          <w:sz w:val="32"/>
          <w:szCs w:val="32"/>
          <w:lang w:bidi="ar"/>
        </w:rPr>
        <w:t>项目支出：指在基本支出之外为完成特定行政任务和事业发展目标所发生的支出。</w:t>
      </w:r>
    </w:p>
    <w:p w14:paraId="49B9A5FA">
      <w:pPr>
        <w:widowControl w:val="0"/>
        <w:spacing w:line="600" w:lineRule="exact"/>
        <w:ind w:firstLine="640" w:firstLineChars="200"/>
        <w:jc w:val="both"/>
        <w:rPr>
          <w:rFonts w:hint="eastAsia" w:ascii="仿宋" w:hAnsi="仿宋" w:eastAsia="仿宋"/>
          <w:sz w:val="32"/>
          <w:szCs w:val="32"/>
        </w:rPr>
      </w:pPr>
      <w:r>
        <w:rPr>
          <w:rFonts w:hint="eastAsia" w:ascii="仿宋" w:hAnsi="仿宋" w:eastAsia="仿宋" w:cs="Times New Roman"/>
          <w:sz w:val="32"/>
          <w:szCs w:val="32"/>
          <w:lang w:bidi="ar"/>
        </w:rPr>
        <w:t>29.</w:t>
      </w:r>
      <w:r>
        <w:rPr>
          <w:rFonts w:hint="eastAsia" w:ascii="仿宋" w:hAnsi="仿宋" w:eastAsia="仿宋" w:cs="仿宋_GB2312"/>
          <w:sz w:val="32"/>
          <w:szCs w:val="32"/>
          <w:lang w:bidi="ar"/>
        </w:rPr>
        <w:t>经营支出：指事业单位在专业业务活动及其辅助活动之外开展非独立核算经营活动发生的支出。</w:t>
      </w:r>
    </w:p>
    <w:p w14:paraId="7221463A">
      <w:pPr>
        <w:pStyle w:val="81"/>
        <w:widowControl w:val="0"/>
        <w:spacing w:beforeAutospacing="0" w:afterAutospacing="0" w:line="600" w:lineRule="exact"/>
        <w:ind w:firstLine="640" w:firstLineChars="200"/>
        <w:jc w:val="both"/>
        <w:rPr>
          <w:rFonts w:hint="eastAsia" w:ascii="仿宋" w:hAnsi="仿宋" w:eastAsia="仿宋"/>
          <w:sz w:val="32"/>
          <w:szCs w:val="32"/>
        </w:rPr>
      </w:pPr>
      <w:r>
        <w:rPr>
          <w:rFonts w:hint="eastAsia" w:ascii="仿宋" w:hAnsi="仿宋" w:eastAsia="仿宋" w:cs="仿宋"/>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1901A2E">
      <w:pPr>
        <w:pStyle w:val="81"/>
        <w:widowControl w:val="0"/>
        <w:spacing w:beforeAutospacing="0" w:afterAutospacing="0" w:line="600" w:lineRule="exact"/>
        <w:ind w:firstLine="640" w:firstLineChars="200"/>
        <w:jc w:val="both"/>
        <w:rPr>
          <w:rFonts w:hint="eastAsia" w:ascii="仿宋" w:hAnsi="仿宋" w:eastAsia="仿宋"/>
          <w:sz w:val="32"/>
          <w:szCs w:val="32"/>
        </w:rPr>
      </w:pPr>
      <w:r>
        <w:rPr>
          <w:rFonts w:hint="eastAsia" w:ascii="仿宋" w:hAnsi="仿宋" w:eastAsia="仿宋" w:cs="仿宋"/>
          <w:sz w:val="32"/>
          <w:szCs w:val="32"/>
        </w:rPr>
        <w:t>31.</w:t>
      </w:r>
      <w:r>
        <w:rPr>
          <w:rFonts w:hint="eastAsia" w:ascii="仿宋" w:hAnsi="仿宋" w:eastAsia="仿宋"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FA6A804">
      <w:pPr>
        <w:pStyle w:val="81"/>
        <w:widowControl w:val="0"/>
        <w:spacing w:beforeAutospacing="0" w:afterAutospacing="0" w:line="600" w:lineRule="exact"/>
        <w:ind w:firstLine="640" w:firstLineChars="200"/>
        <w:jc w:val="both"/>
        <w:rPr>
          <w:rFonts w:hint="eastAsia" w:ascii="仿宋" w:hAnsi="仿宋" w:eastAsia="仿宋" w:cs="Times New Roman"/>
          <w:sz w:val="32"/>
          <w:szCs w:val="32"/>
          <w:lang w:bidi="ar"/>
        </w:rPr>
      </w:pPr>
    </w:p>
    <w:p w14:paraId="107C539F">
      <w:pPr>
        <w:widowControl w:val="0"/>
        <w:spacing w:line="600" w:lineRule="exact"/>
        <w:ind w:firstLine="640" w:firstLineChars="200"/>
        <w:jc w:val="both"/>
        <w:rPr>
          <w:rFonts w:hint="eastAsia" w:ascii="仿宋" w:hAnsi="仿宋" w:eastAsia="仿宋" w:cs="Times New Roman"/>
          <w:sz w:val="32"/>
          <w:szCs w:val="32"/>
          <w:lang w:bidi="ar"/>
        </w:rPr>
      </w:pPr>
    </w:p>
    <w:p w14:paraId="0D5FD3C8">
      <w:pPr>
        <w:widowControl w:val="0"/>
        <w:spacing w:line="600" w:lineRule="exact"/>
        <w:ind w:firstLine="640" w:firstLineChars="200"/>
        <w:jc w:val="both"/>
        <w:rPr>
          <w:rFonts w:hint="eastAsia" w:ascii="仿宋" w:hAnsi="仿宋" w:eastAsia="仿宋" w:cs="Times New Roman"/>
          <w:sz w:val="32"/>
          <w:szCs w:val="32"/>
          <w:lang w:bidi="ar"/>
        </w:rPr>
      </w:pPr>
    </w:p>
    <w:p w14:paraId="7B299081">
      <w:pPr>
        <w:widowControl w:val="0"/>
        <w:spacing w:line="600" w:lineRule="exact"/>
        <w:ind w:firstLine="640" w:firstLineChars="200"/>
        <w:jc w:val="both"/>
        <w:rPr>
          <w:rFonts w:hint="eastAsia" w:ascii="仿宋" w:hAnsi="仿宋" w:eastAsia="仿宋" w:cs="Times New Roman"/>
          <w:sz w:val="32"/>
          <w:szCs w:val="32"/>
          <w:lang w:bidi="ar"/>
        </w:rPr>
      </w:pPr>
    </w:p>
    <w:p w14:paraId="12D4AC27">
      <w:pPr>
        <w:widowControl w:val="0"/>
        <w:spacing w:line="600" w:lineRule="exact"/>
        <w:ind w:firstLine="640" w:firstLineChars="200"/>
        <w:jc w:val="both"/>
        <w:rPr>
          <w:rFonts w:hint="eastAsia" w:ascii="仿宋" w:hAnsi="仿宋" w:eastAsia="仿宋" w:cs="Times New Roman"/>
          <w:sz w:val="32"/>
          <w:szCs w:val="32"/>
          <w:lang w:bidi="ar"/>
        </w:rPr>
      </w:pPr>
    </w:p>
    <w:p w14:paraId="26312417">
      <w:pPr>
        <w:pStyle w:val="81"/>
        <w:widowControl w:val="0"/>
        <w:adjustRightInd w:val="0"/>
        <w:spacing w:beforeAutospacing="0" w:afterAutospacing="0" w:line="600" w:lineRule="exact"/>
        <w:ind w:firstLine="640" w:firstLineChars="200"/>
        <w:jc w:val="both"/>
        <w:rPr>
          <w:rFonts w:hint="eastAsia" w:ascii="仿宋" w:hAnsi="仿宋" w:eastAsia="仿宋" w:cs="仿宋"/>
          <w:kern w:val="2"/>
          <w:sz w:val="32"/>
          <w:szCs w:val="32"/>
        </w:rPr>
      </w:pPr>
      <w:bookmarkStart w:id="98" w:name="_Toc8323"/>
      <w:bookmarkEnd w:id="98"/>
      <w:bookmarkStart w:id="99" w:name="_Toc15396614"/>
    </w:p>
    <w:bookmarkEnd w:id="99"/>
    <w:p w14:paraId="76132DA7">
      <w:pPr>
        <w:pStyle w:val="81"/>
        <w:widowControl w:val="0"/>
        <w:adjustRightInd w:val="0"/>
        <w:spacing w:beforeAutospacing="0" w:afterAutospacing="0" w:line="600" w:lineRule="exact"/>
        <w:ind w:firstLine="640" w:firstLineChars="200"/>
        <w:jc w:val="both"/>
        <w:rPr>
          <w:rFonts w:hint="eastAsia" w:ascii="仿宋" w:hAnsi="仿宋" w:eastAsia="仿宋" w:cs="仿宋"/>
          <w:kern w:val="2"/>
          <w:sz w:val="32"/>
          <w:szCs w:val="32"/>
        </w:rPr>
      </w:pPr>
    </w:p>
    <w:p w14:paraId="0244CEE8">
      <w:pPr>
        <w:pStyle w:val="81"/>
        <w:widowControl w:val="0"/>
        <w:adjustRightInd w:val="0"/>
        <w:spacing w:beforeAutospacing="0" w:afterAutospacing="0" w:line="600" w:lineRule="exact"/>
        <w:ind w:firstLine="640" w:firstLineChars="200"/>
        <w:jc w:val="both"/>
        <w:rPr>
          <w:rFonts w:hint="eastAsia" w:ascii="仿宋" w:hAnsi="仿宋" w:eastAsia="仿宋" w:cs="仿宋"/>
          <w:kern w:val="2"/>
          <w:sz w:val="32"/>
          <w:szCs w:val="32"/>
        </w:rPr>
      </w:pPr>
    </w:p>
    <w:p w14:paraId="0CBF173F">
      <w:pPr>
        <w:widowControl w:val="0"/>
        <w:adjustRightInd w:val="0"/>
        <w:spacing w:line="600" w:lineRule="exact"/>
        <w:contextualSpacing/>
        <w:jc w:val="both"/>
        <w:rPr>
          <w:rFonts w:hint="eastAsia" w:ascii="仿宋" w:hAnsi="仿宋" w:eastAsia="仿宋"/>
          <w:sz w:val="32"/>
          <w:szCs w:val="32"/>
        </w:rPr>
      </w:pPr>
      <w:bookmarkStart w:id="100" w:name="_Toc17504"/>
      <w:bookmarkEnd w:id="100"/>
    </w:p>
    <w:sectPr>
      <w:pgSz w:w="11906" w:h="16838"/>
      <w:pgMar w:top="1440" w:right="1797" w:bottom="1440" w:left="1797"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rdia New">
    <w:panose1 w:val="020B0304020202020204"/>
    <w:charset w:val="DE"/>
    <w:family w:val="swiss"/>
    <w:pitch w:val="default"/>
    <w:sig w:usb0="81000003" w:usb1="00000000" w:usb2="00000000" w:usb3="00000000" w:csb0="00010001" w:csb1="00000000"/>
  </w:font>
  <w:font w:name="Angsana New">
    <w:panose1 w:val="02020603050405020304"/>
    <w:charset w:val="DE"/>
    <w:family w:val="roman"/>
    <w:pitch w:val="default"/>
    <w:sig w:usb0="81000003" w:usb1="00000000" w:usb2="00000000" w:usb3="00000000" w:csb0="00010001" w:csb1="00000000"/>
  </w:font>
  <w:font w:name="Calibri Light">
    <w:panose1 w:val="020F0302020204030204"/>
    <w:charset w:val="00"/>
    <w:family w:val="swiss"/>
    <w:pitch w:val="default"/>
    <w:sig w:usb0="A00002EF" w:usb1="4000207B" w:usb2="00000000" w:usb3="00000000" w:csb0="2000019F" w:csb1="00000000"/>
  </w:font>
  <w:font w:name="Microsoft YaHei UI">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ordia New">
    <w:panose1 w:val="020B0304020202020204"/>
    <w:charset w:val="00"/>
    <w:family w:val="auto"/>
    <w:pitch w:val="default"/>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59F24">
    <w:pPr>
      <w:pStyle w:val="55"/>
      <w:jc w:val="center"/>
      <w:rPr>
        <w:rFonts w:ascii="Times New Roman" w:hAnsi="Times New Roman" w:eastAsia="宋体"/>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EC571">
    <w:pPr>
      <w:pStyle w:val="55"/>
      <w:jc w:val="center"/>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PAGE  \* MERGEFORMAT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FF49E">
    <w:pPr>
      <w:pStyle w:val="55"/>
      <w:jc w:val="center"/>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PAGE  \* MERGEFORMAT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82A5A">
    <w:pPr>
      <w:pStyle w:val="55"/>
      <w:jc w:val="center"/>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PAGE  \* MERGEFORMAT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67F46">
    <w:pPr>
      <w:pStyle w:val="55"/>
      <w:jc w:val="center"/>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PAGE  \* MERGEFORMAT </w:instrText>
    </w:r>
    <w:r>
      <w:rPr>
        <w:rFonts w:ascii="Times New Roman" w:hAnsi="Times New Roman" w:eastAsia="宋体"/>
        <w:sz w:val="21"/>
      </w:rPr>
      <w:fldChar w:fldCharType="separate"/>
    </w:r>
    <w:r>
      <w:rPr>
        <w:rFonts w:ascii="Times New Roman" w:hAnsi="Times New Roman" w:eastAsia="宋体"/>
        <w:sz w:val="21"/>
      </w:rPr>
      <w:t>4</w:t>
    </w:r>
    <w:r>
      <w:rPr>
        <w:rFonts w:ascii="Times New Roman" w:hAnsi="Times New Roman" w:eastAsia="宋体"/>
        <w:sz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3509C">
    <w:pPr>
      <w:pStyle w:val="55"/>
      <w:jc w:val="center"/>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PAGE  \* MERGEFORMAT </w:instrText>
    </w:r>
    <w:r>
      <w:rPr>
        <w:rFonts w:ascii="Times New Roman" w:hAnsi="Times New Roman" w:eastAsia="宋体"/>
        <w:sz w:val="21"/>
      </w:rPr>
      <w:fldChar w:fldCharType="separate"/>
    </w:r>
    <w:r>
      <w:rPr>
        <w:rFonts w:ascii="Times New Roman" w:hAnsi="Times New Roman" w:eastAsia="宋体"/>
        <w:sz w:val="21"/>
      </w:rPr>
      <w:t>4</w:t>
    </w:r>
    <w:r>
      <w:rPr>
        <w:rFonts w:ascii="Times New Roman" w:hAnsi="Times New Roman" w:eastAsia="宋体"/>
        <w:sz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A6C67">
    <w:pPr>
      <w:pStyle w:val="55"/>
      <w:jc w:val="center"/>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PAGE  \* MERGEFORMAT </w:instrText>
    </w:r>
    <w:r>
      <w:rPr>
        <w:rFonts w:ascii="Times New Roman" w:hAnsi="Times New Roman" w:eastAsia="宋体"/>
        <w:sz w:val="21"/>
      </w:rPr>
      <w:fldChar w:fldCharType="separate"/>
    </w:r>
    <w:r>
      <w:rPr>
        <w:rFonts w:ascii="Times New Roman" w:hAnsi="Times New Roman" w:eastAsia="宋体"/>
        <w:sz w:val="21"/>
      </w:rPr>
      <w:t>4</w:t>
    </w:r>
    <w:r>
      <w:rPr>
        <w:rFonts w:ascii="Times New Roman" w:hAnsi="Times New Roman" w:eastAsia="宋体"/>
        <w:sz w:val="21"/>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dit="readOnly"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EB5C41"/>
    <w:rsid w:val="00234007"/>
    <w:rsid w:val="0039640E"/>
    <w:rsid w:val="003B7A6D"/>
    <w:rsid w:val="004A6CBA"/>
    <w:rsid w:val="00552278"/>
    <w:rsid w:val="00712833"/>
    <w:rsid w:val="0075308E"/>
    <w:rsid w:val="00872555"/>
    <w:rsid w:val="009C4819"/>
    <w:rsid w:val="00C24193"/>
    <w:rsid w:val="00C806CA"/>
    <w:rsid w:val="00E9339C"/>
    <w:rsid w:val="00EF0866"/>
    <w:rsid w:val="017212AE"/>
    <w:rsid w:val="031C0BD3"/>
    <w:rsid w:val="043D1924"/>
    <w:rsid w:val="04A0634C"/>
    <w:rsid w:val="04B12B41"/>
    <w:rsid w:val="05640EFD"/>
    <w:rsid w:val="0D1240BD"/>
    <w:rsid w:val="0E3F0A80"/>
    <w:rsid w:val="12F27075"/>
    <w:rsid w:val="144E3A38"/>
    <w:rsid w:val="14F4550C"/>
    <w:rsid w:val="15EC6516"/>
    <w:rsid w:val="16F3247F"/>
    <w:rsid w:val="1ED75321"/>
    <w:rsid w:val="21DD5905"/>
    <w:rsid w:val="223B0A68"/>
    <w:rsid w:val="23ED0ED5"/>
    <w:rsid w:val="2E55770E"/>
    <w:rsid w:val="312167A8"/>
    <w:rsid w:val="32B11AA1"/>
    <w:rsid w:val="36AD21DA"/>
    <w:rsid w:val="3BC211E4"/>
    <w:rsid w:val="3D7628DF"/>
    <w:rsid w:val="3E541399"/>
    <w:rsid w:val="415B3276"/>
    <w:rsid w:val="453E4E2F"/>
    <w:rsid w:val="489F578E"/>
    <w:rsid w:val="4BFB5200"/>
    <w:rsid w:val="4CC94C67"/>
    <w:rsid w:val="509F5EDC"/>
    <w:rsid w:val="50EB5C41"/>
    <w:rsid w:val="518B63B7"/>
    <w:rsid w:val="51924993"/>
    <w:rsid w:val="54051103"/>
    <w:rsid w:val="5719248B"/>
    <w:rsid w:val="58877149"/>
    <w:rsid w:val="58C17BBA"/>
    <w:rsid w:val="5928604C"/>
    <w:rsid w:val="5F300B97"/>
    <w:rsid w:val="601A14A7"/>
    <w:rsid w:val="60973B6E"/>
    <w:rsid w:val="6120408F"/>
    <w:rsid w:val="67046DCA"/>
    <w:rsid w:val="69A53CA3"/>
    <w:rsid w:val="6D775E67"/>
    <w:rsid w:val="700722DF"/>
    <w:rsid w:val="70327C53"/>
    <w:rsid w:val="73D926EB"/>
    <w:rsid w:val="75CD0C40"/>
    <w:rsid w:val="77B44B2E"/>
    <w:rsid w:val="78E5678D"/>
    <w:rsid w:val="795C2C66"/>
    <w:rsid w:val="79F663D3"/>
    <w:rsid w:val="7A854638"/>
    <w:rsid w:val="7B9621AF"/>
    <w:rsid w:val="7FD932A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semiHidden="0" w:name="Balloon Text"/>
    <w:lsdException w:qFormat="1" w:unhideWhenUsed="0" w:uiPriority="0" w:semiHidden="0" w:name="Table Grid"/>
    <w:lsdException w:qFormat="1" w:uiPriority="0" w:name="Table Theme"/>
    <w:lsdException w:qFormat="1" w:uiPriority="99" w:name="Placeholder Text"/>
    <w:lsdException w:qFormat="1" w:uiPriority="99" w:name="No Spacing"/>
    <w:lsdException w:qFormat="1" w:uiPriority="60" w:name="Light Shading"/>
    <w:lsdException w:qFormat="1" w:uiPriority="61" w:name="Light List"/>
    <w:lsdException w:qFormat="1" w:uiPriority="62" w:name="Light Grid"/>
    <w:lsdException w:qFormat="1" w:uiPriority="63" w:name="Medium Shading 1"/>
    <w:lsdException w:qFormat="1" w:uiPriority="64" w:name="Medium Shading 2"/>
    <w:lsdException w:qFormat="1" w:uiPriority="65" w:name="Medium List 1"/>
    <w:lsdException w:qFormat="1" w:uiPriority="66" w:name="Medium List 2"/>
    <w:lsdException w:qFormat="1" w:uiPriority="67" w:name="Medium Grid 1"/>
    <w:lsdException w:qFormat="1" w:uiPriority="68" w:name="Medium Grid 2"/>
    <w:lsdException w:qFormat="1" w:uiPriority="69" w:name="Medium Grid 3"/>
    <w:lsdException w:qFormat="1" w:uiPriority="70" w:name="Dark List"/>
    <w:lsdException w:qFormat="1" w:uiPriority="71" w:name="Colorful Shading"/>
    <w:lsdException w:qFormat="1" w:uiPriority="72" w:name="Colorful List"/>
    <w:lsdException w:qFormat="1" w:uiPriority="73" w:name="Colorful Grid"/>
    <w:lsdException w:qFormat="1" w:uiPriority="60" w:name="Light Shading Accent 1"/>
    <w:lsdException w:qFormat="1" w:uiPriority="61" w:name="Light List Accent 1"/>
    <w:lsdException w:qFormat="1" w:uiPriority="62" w:name="Light Grid Accent 1"/>
    <w:lsdException w:qFormat="1" w:uiPriority="63" w:name="Medium Shading 1 Accent 1"/>
    <w:lsdException w:qFormat="1" w:uiPriority="64" w:name="Medium Shading 2 Accent 1"/>
    <w:lsdException w:qFormat="1" w:uiPriority="65" w:name="Medium List 1 Accent 1"/>
    <w:lsdException w:qFormat="1" w:uiPriority="99" w:name="List Paragraph"/>
    <w:lsdException w:qFormat="1" w:uiPriority="99" w:name="Quote"/>
    <w:lsdException w:qFormat="1" w:uiPriority="99" w:name="Intense Quote"/>
    <w:lsdException w:qFormat="1" w:uiPriority="66" w:name="Medium List 2 Accent 1"/>
    <w:lsdException w:qFormat="1" w:uiPriority="67" w:name="Medium Grid 1 Accent 1"/>
    <w:lsdException w:qFormat="1" w:uiPriority="68" w:name="Medium Grid 2 Accent 1"/>
    <w:lsdException w:qFormat="1" w:uiPriority="69" w:name="Medium Grid 3 Accent 1"/>
    <w:lsdException w:qFormat="1" w:uiPriority="70" w:name="Dark List Accent 1"/>
    <w:lsdException w:qFormat="1" w:uiPriority="71" w:name="Colorful Shading Accent 1"/>
    <w:lsdException w:qFormat="1" w:uiPriority="72" w:name="Colorful List Accent 1"/>
    <w:lsdException w:qFormat="1" w:uiPriority="73" w:name="Colorful Grid Accent 1"/>
    <w:lsdException w:qFormat="1" w:uiPriority="60" w:name="Light Shading Accent 2"/>
    <w:lsdException w:qFormat="1" w:uiPriority="61" w:name="Light List Accent 2"/>
    <w:lsdException w:qFormat="1" w:uiPriority="62" w:name="Light Grid Accent 2"/>
    <w:lsdException w:qFormat="1" w:uiPriority="63" w:name="Medium Shading 1 Accent 2"/>
    <w:lsdException w:qFormat="1" w:uiPriority="64" w:name="Medium Shading 2 Accent 2"/>
    <w:lsdException w:qFormat="1" w:uiPriority="65" w:name="Medium List 1 Accent 2"/>
    <w:lsdException w:qFormat="1" w:uiPriority="66" w:name="Medium List 2 Accent 2"/>
    <w:lsdException w:qFormat="1" w:uiPriority="67" w:name="Medium Grid 1 Accent 2"/>
    <w:lsdException w:qFormat="1" w:uiPriority="68" w:name="Medium Grid 2 Accent 2"/>
    <w:lsdException w:qFormat="1" w:uiPriority="69" w:name="Medium Grid 3 Accent 2"/>
    <w:lsdException w:qFormat="1" w:uiPriority="70" w:name="Dark List Accent 2"/>
    <w:lsdException w:qFormat="1" w:uiPriority="71" w:name="Colorful Shading Accent 2"/>
    <w:lsdException w:qFormat="1" w:uiPriority="72" w:name="Colorful List Accent 2"/>
    <w:lsdException w:qFormat="1" w:uiPriority="73" w:name="Colorful Grid Accent 2"/>
    <w:lsdException w:qFormat="1" w:uiPriority="60" w:name="Light Shading Accent 3"/>
    <w:lsdException w:qFormat="1" w:uiPriority="61" w:name="Light List Accent 3"/>
    <w:lsdException w:qFormat="1" w:uiPriority="62" w:name="Light Grid Accent 3"/>
    <w:lsdException w:qFormat="1" w:uiPriority="63" w:name="Medium Shading 1 Accent 3"/>
    <w:lsdException w:qFormat="1" w:uiPriority="64" w:name="Medium Shading 2 Accent 3"/>
    <w:lsdException w:qFormat="1" w:uiPriority="65" w:name="Medium List 1 Accent 3"/>
    <w:lsdException w:qFormat="1" w:uiPriority="66" w:name="Medium List 2 Accent 3"/>
    <w:lsdException w:qFormat="1" w:uiPriority="67" w:name="Medium Grid 1 Accent 3"/>
    <w:lsdException w:qFormat="1" w:uiPriority="68" w:name="Medium Grid 2 Accent 3"/>
    <w:lsdException w:qFormat="1" w:uiPriority="69" w:name="Medium Grid 3 Accent 3"/>
    <w:lsdException w:qFormat="1" w:uiPriority="70" w:name="Dark List Accent 3"/>
    <w:lsdException w:qFormat="1" w:uiPriority="71" w:name="Colorful Shading Accent 3"/>
    <w:lsdException w:qFormat="1" w:uiPriority="72" w:name="Colorful List Accent 3"/>
    <w:lsdException w:qFormat="1" w:uiPriority="73" w:name="Colorful Grid Accent 3"/>
    <w:lsdException w:qFormat="1" w:uiPriority="60" w:name="Light Shading Accent 4"/>
    <w:lsdException w:qFormat="1" w:uiPriority="61" w:name="Light List Accent 4"/>
    <w:lsdException w:qFormat="1" w:uiPriority="62" w:name="Light Grid Accent 4"/>
    <w:lsdException w:qFormat="1" w:uiPriority="63" w:name="Medium Shading 1 Accent 4"/>
    <w:lsdException w:qFormat="1" w:uiPriority="64" w:name="Medium Shading 2 Accent 4"/>
    <w:lsdException w:qFormat="1" w:uiPriority="65" w:name="Medium List 1 Accent 4"/>
    <w:lsdException w:qFormat="1" w:uiPriority="66" w:name="Medium List 2 Accent 4"/>
    <w:lsdException w:qFormat="1" w:uiPriority="67" w:name="Medium Grid 1 Accent 4"/>
    <w:lsdException w:qFormat="1" w:uiPriority="68" w:name="Medium Grid 2 Accent 4"/>
    <w:lsdException w:qFormat="1" w:uiPriority="69" w:name="Medium Grid 3 Accent 4"/>
    <w:lsdException w:qFormat="1" w:uiPriority="70" w:name="Dark List Accent 4"/>
    <w:lsdException w:qFormat="1" w:uiPriority="71" w:name="Colorful Shading Accent 4"/>
    <w:lsdException w:uiPriority="72" w:name="Colorful List Accent 4"/>
    <w:lsdException w:qFormat="1" w:uiPriority="73" w:name="Colorful Grid Accent 4"/>
    <w:lsdException w:qFormat="1" w:uiPriority="60" w:name="Light Shading Accent 5"/>
    <w:lsdException w:qFormat="1" w:uiPriority="61" w:name="Light List Accent 5"/>
    <w:lsdException w:qFormat="1" w:uiPriority="62" w:name="Light Grid Accent 5"/>
    <w:lsdException w:qFormat="1" w:uiPriority="63" w:name="Medium Shading 1 Accent 5"/>
    <w:lsdException w:qFormat="1" w:uiPriority="64" w:name="Medium Shading 2 Accent 5"/>
    <w:lsdException w:qFormat="1" w:uiPriority="65" w:name="Medium List 1 Accent 5"/>
    <w:lsdException w:qFormat="1" w:uiPriority="66" w:name="Medium List 2 Accent 5"/>
    <w:lsdException w:qFormat="1" w:uiPriority="67" w:name="Medium Grid 1 Accent 5"/>
    <w:lsdException w:qFormat="1" w:uiPriority="68" w:name="Medium Grid 2 Accent 5"/>
    <w:lsdException w:qFormat="1" w:uiPriority="69" w:name="Medium Grid 3 Accent 5"/>
    <w:lsdException w:qFormat="1" w:uiPriority="70" w:name="Dark List Accent 5"/>
    <w:lsdException w:qFormat="1" w:uiPriority="71" w:name="Colorful Shading Accent 5"/>
    <w:lsdException w:qFormat="1" w:uiPriority="72" w:name="Colorful List Accent 5"/>
    <w:lsdException w:qFormat="1" w:uiPriority="73" w:name="Colorful Grid Accent 5"/>
    <w:lsdException w:qFormat="1" w:uiPriority="60" w:name="Light Shading Accent 6"/>
    <w:lsdException w:qFormat="1" w:uiPriority="61" w:name="Light List Accent 6"/>
    <w:lsdException w:qFormat="1" w:uiPriority="62" w:name="Light Grid Accent 6"/>
    <w:lsdException w:qFormat="1" w:uiPriority="63" w:name="Medium Shading 1 Accent 6"/>
    <w:lsdException w:qFormat="1" w:uiPriority="64" w:name="Medium Shading 2 Accent 6"/>
    <w:lsdException w:qFormat="1" w:uiPriority="65" w:name="Medium List 1 Accent 6"/>
    <w:lsdException w:qFormat="1" w:uiPriority="66" w:name="Medium List 2 Accent 6"/>
    <w:lsdException w:qFormat="1" w:uiPriority="67" w:name="Medium Grid 1 Accent 6"/>
    <w:lsdException w:qFormat="1" w:uiPriority="68" w:name="Medium Grid 2 Accent 6"/>
    <w:lsdException w:qFormat="1" w:uiPriority="69" w:name="Medium Grid 3 Accent 6"/>
    <w:lsdException w:qFormat="1" w:uiPriority="70" w:name="Dark List Accent 6"/>
    <w:lsdException w:qFormat="1" w:uiPriority="71" w:name="Colorful Shading Accent 6"/>
    <w:lsdException w:qFormat="1" w:uiPriority="72" w:name="Colorful List Accent 6"/>
    <w:lsdException w:qFormat="1" w:uiPriority="73" w:name="Colorful Grid Accent 6"/>
  </w:latentStyles>
  <w:style w:type="paragraph" w:default="1" w:styleId="1">
    <w:name w:val="Normal"/>
    <w:qFormat/>
    <w:uiPriority w:val="0"/>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outlineLvl w:val="0"/>
    </w:pPr>
    <w:rPr>
      <w:rFonts w:hint="eastAsia" w:ascii="宋体" w:hAnsi="宋体" w:eastAsia="宋体" w:cs="Angsana New"/>
      <w:b/>
      <w:kern w:val="44"/>
      <w:sz w:val="48"/>
      <w:szCs w:val="48"/>
      <w:lang w:bidi="th-TH"/>
    </w:rPr>
  </w:style>
  <w:style w:type="paragraph" w:styleId="4">
    <w:name w:val="heading 2"/>
    <w:basedOn w:val="1"/>
    <w:next w:val="1"/>
    <w:unhideWhenUsed/>
    <w:qFormat/>
    <w:uiPriority w:val="0"/>
    <w:pPr>
      <w:spacing w:beforeAutospacing="1" w:afterAutospacing="1"/>
      <w:outlineLvl w:val="1"/>
    </w:pPr>
    <w:rPr>
      <w:rFonts w:hint="eastAsia" w:ascii="宋体" w:hAnsi="宋体" w:eastAsia="宋体" w:cs="Angsana New"/>
      <w:b/>
      <w:kern w:val="0"/>
      <w:sz w:val="36"/>
      <w:szCs w:val="36"/>
      <w:lang w:bidi="th-TH"/>
    </w:rPr>
  </w:style>
  <w:style w:type="paragraph" w:styleId="5">
    <w:name w:val="heading 3"/>
    <w:basedOn w:val="1"/>
    <w:next w:val="1"/>
    <w:link w:val="256"/>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257"/>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258"/>
    <w:semiHidden/>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259"/>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9">
    <w:name w:val="heading 7"/>
    <w:basedOn w:val="1"/>
    <w:next w:val="1"/>
    <w:link w:val="260"/>
    <w:semiHidden/>
    <w:unhideWhenUsed/>
    <w:qFormat/>
    <w:uiPriority w:val="0"/>
    <w:pPr>
      <w:keepNext/>
      <w:keepLines/>
      <w:spacing w:before="240" w:after="64" w:line="320" w:lineRule="auto"/>
      <w:outlineLvl w:val="6"/>
    </w:pPr>
    <w:rPr>
      <w:b/>
      <w:bCs/>
      <w:sz w:val="24"/>
    </w:rPr>
  </w:style>
  <w:style w:type="paragraph" w:styleId="10">
    <w:name w:val="heading 8"/>
    <w:basedOn w:val="1"/>
    <w:next w:val="1"/>
    <w:link w:val="261"/>
    <w:semiHidden/>
    <w:unhideWhenUsed/>
    <w:qFormat/>
    <w:uiPriority w:val="0"/>
    <w:pPr>
      <w:keepNext/>
      <w:keepLines/>
      <w:spacing w:before="240" w:after="64" w:line="320" w:lineRule="auto"/>
      <w:outlineLvl w:val="7"/>
    </w:pPr>
    <w:rPr>
      <w:rFonts w:asciiTheme="majorHAnsi" w:hAnsiTheme="majorHAnsi" w:eastAsiaTheme="majorEastAsia" w:cstheme="majorBidi"/>
      <w:sz w:val="24"/>
    </w:rPr>
  </w:style>
  <w:style w:type="paragraph" w:styleId="11">
    <w:name w:val="heading 9"/>
    <w:basedOn w:val="1"/>
    <w:next w:val="1"/>
    <w:link w:val="262"/>
    <w:semiHidden/>
    <w:unhideWhenUsed/>
    <w:qFormat/>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231">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269"/>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1"/>
      </w:numPr>
      <w:contextualSpacing/>
    </w:pPr>
  </w:style>
  <w:style w:type="paragraph" w:styleId="15">
    <w:name w:val="table of authorities"/>
    <w:basedOn w:val="1"/>
    <w:next w:val="1"/>
    <w:qFormat/>
    <w:uiPriority w:val="0"/>
    <w:pPr>
      <w:ind w:left="420" w:leftChars="200"/>
    </w:pPr>
  </w:style>
  <w:style w:type="paragraph" w:styleId="16">
    <w:name w:val="Note Heading"/>
    <w:basedOn w:val="1"/>
    <w:next w:val="1"/>
    <w:link w:val="409"/>
    <w:qFormat/>
    <w:uiPriority w:val="0"/>
    <w:pPr>
      <w:jc w:val="center"/>
    </w:pPr>
  </w:style>
  <w:style w:type="paragraph" w:styleId="17">
    <w:name w:val="List Bullet 4"/>
    <w:basedOn w:val="1"/>
    <w:qFormat/>
    <w:uiPriority w:val="0"/>
    <w:pPr>
      <w:numPr>
        <w:ilvl w:val="0"/>
        <w:numId w:val="2"/>
      </w:numPr>
      <w:contextualSpacing/>
    </w:pPr>
  </w:style>
  <w:style w:type="paragraph" w:styleId="18">
    <w:name w:val="index 8"/>
    <w:basedOn w:val="1"/>
    <w:next w:val="1"/>
    <w:qFormat/>
    <w:uiPriority w:val="0"/>
    <w:pPr>
      <w:ind w:left="1400" w:leftChars="1400"/>
    </w:pPr>
  </w:style>
  <w:style w:type="paragraph" w:styleId="19">
    <w:name w:val="E-mail Signature"/>
    <w:basedOn w:val="1"/>
    <w:link w:val="267"/>
    <w:qFormat/>
    <w:uiPriority w:val="0"/>
  </w:style>
  <w:style w:type="paragraph" w:styleId="20">
    <w:name w:val="List Number"/>
    <w:basedOn w:val="1"/>
    <w:qFormat/>
    <w:uiPriority w:val="0"/>
    <w:pPr>
      <w:numPr>
        <w:ilvl w:val="0"/>
        <w:numId w:val="3"/>
      </w:numPr>
      <w:contextualSpacing/>
    </w:pPr>
  </w:style>
  <w:style w:type="paragraph" w:styleId="21">
    <w:name w:val="Normal Indent"/>
    <w:basedOn w:val="1"/>
    <w:qFormat/>
    <w:uiPriority w:val="0"/>
    <w:pPr>
      <w:ind w:firstLine="420" w:firstLineChars="200"/>
    </w:pPr>
  </w:style>
  <w:style w:type="paragraph" w:styleId="22">
    <w:name w:val="caption"/>
    <w:basedOn w:val="1"/>
    <w:next w:val="1"/>
    <w:semiHidden/>
    <w:unhideWhenUsed/>
    <w:qFormat/>
    <w:uiPriority w:val="0"/>
    <w:rPr>
      <w:rFonts w:eastAsia="黑体" w:asciiTheme="majorHAnsi" w:hAnsiTheme="majorHAnsi" w:cstheme="majorBidi"/>
      <w:sz w:val="20"/>
      <w:szCs w:val="20"/>
    </w:rPr>
  </w:style>
  <w:style w:type="paragraph" w:styleId="23">
    <w:name w:val="index 5"/>
    <w:basedOn w:val="1"/>
    <w:next w:val="1"/>
    <w:qFormat/>
    <w:uiPriority w:val="0"/>
    <w:pPr>
      <w:ind w:left="800" w:leftChars="800"/>
    </w:pPr>
  </w:style>
  <w:style w:type="paragraph" w:styleId="24">
    <w:name w:val="List Bullet"/>
    <w:basedOn w:val="1"/>
    <w:qFormat/>
    <w:uiPriority w:val="0"/>
    <w:pPr>
      <w:numPr>
        <w:ilvl w:val="0"/>
        <w:numId w:val="4"/>
      </w:numPr>
      <w:contextualSpacing/>
    </w:pPr>
  </w:style>
  <w:style w:type="paragraph" w:styleId="25">
    <w:name w:val="envelope address"/>
    <w:basedOn w:val="1"/>
    <w:qFormat/>
    <w:uiPriority w:val="0"/>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rPr>
  </w:style>
  <w:style w:type="paragraph" w:styleId="26">
    <w:name w:val="Document Map"/>
    <w:basedOn w:val="1"/>
    <w:link w:val="386"/>
    <w:qFormat/>
    <w:uiPriority w:val="0"/>
    <w:rPr>
      <w:rFonts w:ascii="Microsoft YaHei UI" w:eastAsia="Microsoft YaHei UI"/>
      <w:sz w:val="18"/>
      <w:szCs w:val="18"/>
    </w:rPr>
  </w:style>
  <w:style w:type="paragraph" w:styleId="27">
    <w:name w:val="toa heading"/>
    <w:basedOn w:val="1"/>
    <w:next w:val="1"/>
    <w:qFormat/>
    <w:uiPriority w:val="0"/>
    <w:pPr>
      <w:spacing w:before="120"/>
    </w:pPr>
    <w:rPr>
      <w:rFonts w:asciiTheme="majorHAnsi" w:hAnsiTheme="majorHAnsi" w:eastAsiaTheme="majorEastAsia" w:cstheme="majorBidi"/>
      <w:sz w:val="24"/>
    </w:rPr>
  </w:style>
  <w:style w:type="paragraph" w:styleId="28">
    <w:name w:val="annotation text"/>
    <w:basedOn w:val="1"/>
    <w:link w:val="279"/>
    <w:qFormat/>
    <w:uiPriority w:val="0"/>
  </w:style>
  <w:style w:type="paragraph" w:styleId="29">
    <w:name w:val="index 6"/>
    <w:basedOn w:val="1"/>
    <w:next w:val="1"/>
    <w:qFormat/>
    <w:uiPriority w:val="0"/>
    <w:pPr>
      <w:ind w:left="1000" w:leftChars="1000"/>
    </w:pPr>
  </w:style>
  <w:style w:type="paragraph" w:styleId="30">
    <w:name w:val="Salutation"/>
    <w:basedOn w:val="1"/>
    <w:next w:val="1"/>
    <w:link w:val="265"/>
    <w:qFormat/>
    <w:uiPriority w:val="0"/>
  </w:style>
  <w:style w:type="paragraph" w:styleId="31">
    <w:name w:val="Body Text 3"/>
    <w:basedOn w:val="1"/>
    <w:link w:val="401"/>
    <w:qFormat/>
    <w:uiPriority w:val="0"/>
    <w:pPr>
      <w:spacing w:after="120"/>
    </w:pPr>
    <w:rPr>
      <w:sz w:val="16"/>
      <w:szCs w:val="16"/>
    </w:rPr>
  </w:style>
  <w:style w:type="paragraph" w:styleId="32">
    <w:name w:val="Closing"/>
    <w:basedOn w:val="1"/>
    <w:link w:val="271"/>
    <w:qFormat/>
    <w:uiPriority w:val="0"/>
    <w:pPr>
      <w:ind w:left="100" w:leftChars="2100"/>
    </w:pPr>
  </w:style>
  <w:style w:type="paragraph" w:styleId="33">
    <w:name w:val="List Bullet 3"/>
    <w:basedOn w:val="1"/>
    <w:qFormat/>
    <w:uiPriority w:val="0"/>
    <w:pPr>
      <w:numPr>
        <w:ilvl w:val="0"/>
        <w:numId w:val="5"/>
      </w:numPr>
      <w:contextualSpacing/>
    </w:pPr>
  </w:style>
  <w:style w:type="paragraph" w:styleId="34">
    <w:name w:val="Body Text"/>
    <w:basedOn w:val="1"/>
    <w:link w:val="399"/>
    <w:qFormat/>
    <w:uiPriority w:val="0"/>
    <w:pPr>
      <w:spacing w:after="120"/>
    </w:pPr>
  </w:style>
  <w:style w:type="paragraph" w:styleId="35">
    <w:name w:val="Body Text Indent"/>
    <w:basedOn w:val="1"/>
    <w:link w:val="403"/>
    <w:qFormat/>
    <w:uiPriority w:val="0"/>
    <w:pPr>
      <w:spacing w:after="120"/>
      <w:ind w:left="420" w:leftChars="200"/>
    </w:pPr>
  </w:style>
  <w:style w:type="paragraph" w:styleId="36">
    <w:name w:val="List Number 3"/>
    <w:basedOn w:val="1"/>
    <w:qFormat/>
    <w:uiPriority w:val="0"/>
    <w:pPr>
      <w:numPr>
        <w:ilvl w:val="0"/>
        <w:numId w:val="6"/>
      </w:numPr>
      <w:contextualSpacing/>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7"/>
      </w:numPr>
      <w:contextualSpacing/>
    </w:pPr>
  </w:style>
  <w:style w:type="paragraph" w:styleId="41">
    <w:name w:val="HTML Address"/>
    <w:basedOn w:val="1"/>
    <w:link w:val="252"/>
    <w:qFormat/>
    <w:uiPriority w:val="0"/>
    <w:rPr>
      <w:i/>
      <w:iCs/>
    </w:rPr>
  </w:style>
  <w:style w:type="paragraph" w:styleId="42">
    <w:name w:val="index 4"/>
    <w:basedOn w:val="1"/>
    <w:next w:val="1"/>
    <w:qFormat/>
    <w:uiPriority w:val="0"/>
    <w:pPr>
      <w:ind w:left="600" w:leftChars="600"/>
    </w:pPr>
  </w:style>
  <w:style w:type="paragraph" w:styleId="43">
    <w:name w:val="toc 5"/>
    <w:basedOn w:val="1"/>
    <w:next w:val="1"/>
    <w:qFormat/>
    <w:uiPriority w:val="0"/>
    <w:pPr>
      <w:ind w:left="1680" w:leftChars="800"/>
    </w:pPr>
  </w:style>
  <w:style w:type="paragraph" w:styleId="44">
    <w:name w:val="toc 3"/>
    <w:basedOn w:val="1"/>
    <w:next w:val="1"/>
    <w:qFormat/>
    <w:uiPriority w:val="39"/>
    <w:pPr>
      <w:ind w:left="840" w:leftChars="400"/>
    </w:pPr>
  </w:style>
  <w:style w:type="paragraph" w:styleId="45">
    <w:name w:val="Plain Text"/>
    <w:basedOn w:val="1"/>
    <w:link w:val="266"/>
    <w:qFormat/>
    <w:uiPriority w:val="0"/>
    <w:rPr>
      <w:rFonts w:hAnsi="Courier New" w:cs="Courier New" w:asciiTheme="minorEastAsia"/>
    </w:rPr>
  </w:style>
  <w:style w:type="paragraph" w:styleId="46">
    <w:name w:val="List Bullet 5"/>
    <w:basedOn w:val="1"/>
    <w:qFormat/>
    <w:uiPriority w:val="0"/>
    <w:pPr>
      <w:numPr>
        <w:ilvl w:val="0"/>
        <w:numId w:val="8"/>
      </w:numPr>
      <w:contextualSpacing/>
    </w:pPr>
  </w:style>
  <w:style w:type="paragraph" w:styleId="47">
    <w:name w:val="List Number 4"/>
    <w:basedOn w:val="1"/>
    <w:qFormat/>
    <w:uiPriority w:val="0"/>
    <w:pPr>
      <w:numPr>
        <w:ilvl w:val="0"/>
        <w:numId w:val="9"/>
      </w:numPr>
      <w:contextualSpacing/>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pPr>
  </w:style>
  <w:style w:type="paragraph" w:styleId="50">
    <w:name w:val="Date"/>
    <w:basedOn w:val="1"/>
    <w:next w:val="1"/>
    <w:link w:val="331"/>
    <w:qFormat/>
    <w:uiPriority w:val="0"/>
    <w:pPr>
      <w:ind w:left="100" w:leftChars="2500"/>
    </w:pPr>
  </w:style>
  <w:style w:type="paragraph" w:styleId="51">
    <w:name w:val="Body Text Indent 2"/>
    <w:basedOn w:val="1"/>
    <w:link w:val="405"/>
    <w:qFormat/>
    <w:uiPriority w:val="0"/>
    <w:pPr>
      <w:spacing w:after="120" w:line="480" w:lineRule="auto"/>
      <w:ind w:left="420" w:leftChars="200"/>
    </w:pPr>
  </w:style>
  <w:style w:type="paragraph" w:styleId="52">
    <w:name w:val="endnote text"/>
    <w:basedOn w:val="1"/>
    <w:link w:val="384"/>
    <w:qFormat/>
    <w:uiPriority w:val="0"/>
    <w:pPr>
      <w:snapToGrid w:val="0"/>
    </w:pPr>
  </w:style>
  <w:style w:type="paragraph" w:styleId="53">
    <w:name w:val="List Continue 5"/>
    <w:basedOn w:val="1"/>
    <w:qFormat/>
    <w:uiPriority w:val="0"/>
    <w:pPr>
      <w:spacing w:after="120"/>
      <w:ind w:left="2100" w:leftChars="1000"/>
      <w:contextualSpacing/>
    </w:pPr>
  </w:style>
  <w:style w:type="paragraph" w:styleId="54">
    <w:name w:val="Balloon Text"/>
    <w:basedOn w:val="1"/>
    <w:link w:val="278"/>
    <w:qFormat/>
    <w:uiPriority w:val="0"/>
    <w:rPr>
      <w:sz w:val="18"/>
      <w:szCs w:val="18"/>
    </w:rPr>
  </w:style>
  <w:style w:type="paragraph" w:styleId="55">
    <w:name w:val="footer"/>
    <w:basedOn w:val="1"/>
    <w:link w:val="394"/>
    <w:qFormat/>
    <w:uiPriority w:val="0"/>
    <w:pPr>
      <w:tabs>
        <w:tab w:val="center" w:pos="4153"/>
        <w:tab w:val="right" w:pos="8306"/>
      </w:tabs>
      <w:snapToGrid w:val="0"/>
    </w:pPr>
    <w:rPr>
      <w:sz w:val="18"/>
      <w:szCs w:val="18"/>
    </w:rPr>
  </w:style>
  <w:style w:type="paragraph" w:styleId="56">
    <w:name w:val="envelope return"/>
    <w:basedOn w:val="1"/>
    <w:qFormat/>
    <w:uiPriority w:val="0"/>
    <w:pPr>
      <w:snapToGrid w:val="0"/>
    </w:pPr>
    <w:rPr>
      <w:rFonts w:asciiTheme="majorHAnsi" w:hAnsiTheme="majorHAnsi" w:eastAsiaTheme="majorEastAsia" w:cstheme="majorBidi"/>
    </w:rPr>
  </w:style>
  <w:style w:type="paragraph" w:styleId="57">
    <w:name w:val="header"/>
    <w:basedOn w:val="1"/>
    <w:link w:val="395"/>
    <w:qFormat/>
    <w:uiPriority w:val="0"/>
    <w:pPr>
      <w:tabs>
        <w:tab w:val="center" w:pos="4153"/>
        <w:tab w:val="right" w:pos="8306"/>
      </w:tabs>
      <w:snapToGrid w:val="0"/>
      <w:jc w:val="center"/>
    </w:pPr>
    <w:rPr>
      <w:sz w:val="18"/>
      <w:szCs w:val="18"/>
    </w:rPr>
  </w:style>
  <w:style w:type="paragraph" w:styleId="58">
    <w:name w:val="Signature"/>
    <w:basedOn w:val="1"/>
    <w:link w:val="281"/>
    <w:qFormat/>
    <w:uiPriority w:val="0"/>
    <w:pPr>
      <w:ind w:left="100" w:leftChars="2100"/>
    </w:pPr>
  </w:style>
  <w:style w:type="paragraph" w:styleId="59">
    <w:name w:val="toc 1"/>
    <w:basedOn w:val="1"/>
    <w:next w:val="1"/>
    <w:qFormat/>
    <w:uiPriority w:val="39"/>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1260" w:leftChars="600"/>
    </w:pPr>
  </w:style>
  <w:style w:type="paragraph" w:styleId="62">
    <w:name w:val="index heading"/>
    <w:basedOn w:val="1"/>
    <w:next w:val="63"/>
    <w:qFormat/>
    <w:uiPriority w:val="0"/>
    <w:rPr>
      <w:rFonts w:asciiTheme="majorHAnsi" w:hAnsiTheme="majorHAnsi" w:eastAsiaTheme="majorEastAsia" w:cstheme="majorBidi"/>
      <w:b/>
      <w:bCs/>
    </w:rPr>
  </w:style>
  <w:style w:type="paragraph" w:styleId="63">
    <w:name w:val="index 1"/>
    <w:basedOn w:val="1"/>
    <w:next w:val="1"/>
    <w:qFormat/>
    <w:uiPriority w:val="0"/>
  </w:style>
  <w:style w:type="paragraph" w:styleId="64">
    <w:name w:val="Subtitle"/>
    <w:basedOn w:val="1"/>
    <w:next w:val="1"/>
    <w:link w:val="268"/>
    <w:qFormat/>
    <w:uiPriority w:val="0"/>
    <w:pPr>
      <w:spacing w:before="240" w:after="60" w:line="312" w:lineRule="auto"/>
      <w:jc w:val="center"/>
      <w:outlineLvl w:val="1"/>
    </w:pPr>
    <w:rPr>
      <w:b/>
      <w:bCs/>
      <w:kern w:val="28"/>
      <w:sz w:val="32"/>
      <w:szCs w:val="32"/>
    </w:rPr>
  </w:style>
  <w:style w:type="paragraph" w:styleId="65">
    <w:name w:val="List Number 5"/>
    <w:basedOn w:val="1"/>
    <w:qFormat/>
    <w:uiPriority w:val="0"/>
    <w:pPr>
      <w:numPr>
        <w:ilvl w:val="0"/>
        <w:numId w:val="10"/>
      </w:numPr>
      <w:contextualSpacing/>
    </w:pPr>
  </w:style>
  <w:style w:type="paragraph" w:styleId="66">
    <w:name w:val="List"/>
    <w:basedOn w:val="1"/>
    <w:qFormat/>
    <w:uiPriority w:val="0"/>
    <w:pPr>
      <w:ind w:left="200" w:hanging="200" w:hangingChars="200"/>
      <w:contextualSpacing/>
    </w:pPr>
  </w:style>
  <w:style w:type="paragraph" w:styleId="67">
    <w:name w:val="footnote text"/>
    <w:basedOn w:val="1"/>
    <w:link w:val="270"/>
    <w:qFormat/>
    <w:uiPriority w:val="0"/>
    <w:pPr>
      <w:snapToGrid w:val="0"/>
    </w:pPr>
    <w:rPr>
      <w:sz w:val="18"/>
      <w:szCs w:val="18"/>
    </w:rPr>
  </w:style>
  <w:style w:type="paragraph" w:styleId="68">
    <w:name w:val="toc 6"/>
    <w:basedOn w:val="1"/>
    <w:next w:val="1"/>
    <w:qFormat/>
    <w:uiPriority w:val="0"/>
    <w:pPr>
      <w:ind w:left="2100" w:leftChars="1000"/>
    </w:pPr>
  </w:style>
  <w:style w:type="paragraph" w:styleId="69">
    <w:name w:val="List 5"/>
    <w:basedOn w:val="1"/>
    <w:qFormat/>
    <w:uiPriority w:val="0"/>
    <w:pPr>
      <w:ind w:left="100" w:leftChars="800" w:hanging="200" w:hangingChars="200"/>
      <w:contextualSpacing/>
    </w:pPr>
  </w:style>
  <w:style w:type="paragraph" w:styleId="70">
    <w:name w:val="Body Text Indent 3"/>
    <w:basedOn w:val="1"/>
    <w:link w:val="406"/>
    <w:qFormat/>
    <w:uiPriority w:val="0"/>
    <w:pPr>
      <w:spacing w:after="120"/>
      <w:ind w:left="420" w:leftChars="200"/>
    </w:pPr>
    <w:rPr>
      <w:sz w:val="16"/>
      <w:szCs w:val="16"/>
    </w:rPr>
  </w:style>
  <w:style w:type="paragraph" w:styleId="71">
    <w:name w:val="index 7"/>
    <w:basedOn w:val="1"/>
    <w:next w:val="1"/>
    <w:qFormat/>
    <w:uiPriority w:val="0"/>
    <w:pPr>
      <w:ind w:left="1200" w:leftChars="1200"/>
    </w:pPr>
  </w:style>
  <w:style w:type="paragraph" w:styleId="72">
    <w:name w:val="index 9"/>
    <w:basedOn w:val="1"/>
    <w:next w:val="1"/>
    <w:qFormat/>
    <w:uiPriority w:val="0"/>
    <w:pPr>
      <w:ind w:left="1600" w:leftChars="1600"/>
    </w:pPr>
  </w:style>
  <w:style w:type="paragraph" w:styleId="73">
    <w:name w:val="table of figures"/>
    <w:basedOn w:val="1"/>
    <w:next w:val="1"/>
    <w:qFormat/>
    <w:uiPriority w:val="0"/>
    <w:pPr>
      <w:ind w:left="200" w:leftChars="200" w:hanging="200" w:hangingChars="200"/>
    </w:pPr>
  </w:style>
  <w:style w:type="paragraph" w:styleId="74">
    <w:name w:val="toc 2"/>
    <w:basedOn w:val="1"/>
    <w:next w:val="1"/>
    <w:qFormat/>
    <w:uiPriority w:val="39"/>
    <w:pPr>
      <w:ind w:left="420" w:leftChars="200"/>
    </w:pPr>
  </w:style>
  <w:style w:type="paragraph" w:styleId="75">
    <w:name w:val="toc 9"/>
    <w:basedOn w:val="1"/>
    <w:next w:val="1"/>
    <w:qFormat/>
    <w:uiPriority w:val="0"/>
    <w:pPr>
      <w:ind w:left="3360" w:leftChars="1600"/>
    </w:pPr>
  </w:style>
  <w:style w:type="paragraph" w:styleId="76">
    <w:name w:val="Body Text 2"/>
    <w:basedOn w:val="1"/>
    <w:link w:val="400"/>
    <w:qFormat/>
    <w:uiPriority w:val="0"/>
    <w:pPr>
      <w:spacing w:after="120" w:line="480" w:lineRule="auto"/>
    </w:pPr>
  </w:style>
  <w:style w:type="paragraph" w:styleId="77">
    <w:name w:val="List 4"/>
    <w:basedOn w:val="1"/>
    <w:qFormat/>
    <w:uiPriority w:val="0"/>
    <w:pPr>
      <w:ind w:left="100" w:leftChars="600" w:hanging="200" w:hangingChars="200"/>
      <w:contextualSpacing/>
    </w:pPr>
  </w:style>
  <w:style w:type="paragraph" w:styleId="78">
    <w:name w:val="List Continue 2"/>
    <w:basedOn w:val="1"/>
    <w:qFormat/>
    <w:uiPriority w:val="0"/>
    <w:pPr>
      <w:spacing w:after="120"/>
      <w:ind w:left="840" w:leftChars="400"/>
      <w:contextualSpacing/>
    </w:pPr>
  </w:style>
  <w:style w:type="paragraph" w:styleId="79">
    <w:name w:val="Message Header"/>
    <w:basedOn w:val="1"/>
    <w:link w:val="39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80">
    <w:name w:val="HTML Preformatted"/>
    <w:basedOn w:val="1"/>
    <w:link w:val="253"/>
    <w:qFormat/>
    <w:uiPriority w:val="0"/>
    <w:rPr>
      <w:rFonts w:ascii="Courier New" w:hAnsi="Courier New" w:cs="Courier New"/>
      <w:sz w:val="20"/>
      <w:szCs w:val="20"/>
    </w:rPr>
  </w:style>
  <w:style w:type="paragraph" w:styleId="81">
    <w:name w:val="Normal (Web)"/>
    <w:basedOn w:val="1"/>
    <w:qFormat/>
    <w:uiPriority w:val="0"/>
    <w:pPr>
      <w:spacing w:beforeAutospacing="1" w:afterAutospacing="1"/>
    </w:pPr>
    <w:rPr>
      <w:rFonts w:cs="Angsana New"/>
      <w:kern w:val="0"/>
      <w:sz w:val="24"/>
      <w:lang w:bidi="th-TH"/>
    </w:rPr>
  </w:style>
  <w:style w:type="paragraph" w:styleId="82">
    <w:name w:val="List Continue 3"/>
    <w:basedOn w:val="1"/>
    <w:qFormat/>
    <w:uiPriority w:val="0"/>
    <w:pPr>
      <w:spacing w:after="120"/>
      <w:ind w:left="1260" w:leftChars="600"/>
      <w:contextualSpacing/>
    </w:pPr>
  </w:style>
  <w:style w:type="paragraph" w:styleId="83">
    <w:name w:val="index 2"/>
    <w:basedOn w:val="1"/>
    <w:next w:val="1"/>
    <w:qFormat/>
    <w:uiPriority w:val="0"/>
    <w:pPr>
      <w:ind w:left="200" w:leftChars="200"/>
    </w:pPr>
  </w:style>
  <w:style w:type="paragraph" w:styleId="84">
    <w:name w:val="Title"/>
    <w:basedOn w:val="1"/>
    <w:next w:val="1"/>
    <w:link w:val="255"/>
    <w:qFormat/>
    <w:uiPriority w:val="0"/>
    <w:pPr>
      <w:spacing w:before="240" w:after="60"/>
      <w:jc w:val="center"/>
      <w:outlineLvl w:val="0"/>
    </w:pPr>
    <w:rPr>
      <w:rFonts w:asciiTheme="majorHAnsi" w:hAnsiTheme="majorHAnsi" w:eastAsiaTheme="majorEastAsia" w:cstheme="majorBidi"/>
      <w:b/>
      <w:bCs/>
      <w:sz w:val="32"/>
      <w:szCs w:val="32"/>
    </w:rPr>
  </w:style>
  <w:style w:type="paragraph" w:styleId="85">
    <w:name w:val="annotation subject"/>
    <w:basedOn w:val="28"/>
    <w:next w:val="28"/>
    <w:link w:val="280"/>
    <w:qFormat/>
    <w:uiPriority w:val="0"/>
    <w:rPr>
      <w:b/>
      <w:bCs/>
    </w:rPr>
  </w:style>
  <w:style w:type="paragraph" w:styleId="86">
    <w:name w:val="Body Text First Indent"/>
    <w:basedOn w:val="34"/>
    <w:link w:val="402"/>
    <w:qFormat/>
    <w:uiPriority w:val="0"/>
    <w:pPr>
      <w:ind w:firstLine="420" w:firstLineChars="100"/>
    </w:pPr>
  </w:style>
  <w:style w:type="paragraph" w:styleId="87">
    <w:name w:val="Body Text First Indent 2"/>
    <w:basedOn w:val="35"/>
    <w:link w:val="404"/>
    <w:qFormat/>
    <w:uiPriority w:val="0"/>
    <w:pPr>
      <w:ind w:firstLine="420" w:firstLineChars="200"/>
    </w:pPr>
  </w:style>
  <w:style w:type="table" w:styleId="89">
    <w:name w:val="Table Grid"/>
    <w:basedOn w:val="8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semiHidden/>
    <w:unhideWhenUsed/>
    <w:qFormat/>
    <w:uiPriority w:val="0"/>
    <w:pPr>
      <w:widowControl w:val="0"/>
      <w:jc w:val="both"/>
    </w:pPr>
    <w:rPr>
      <w:rFonts w:cs="Angsana New"/>
      <w:szCs w:val="25"/>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semiHidden/>
    <w:unhideWhenUsed/>
    <w:qFormat/>
    <w:uiPriority w:val="0"/>
    <w:pPr>
      <w:widowControl w:val="0"/>
      <w:jc w:val="both"/>
    </w:pPr>
    <w:rPr>
      <w:rFonts w:cs="Angsana New"/>
      <w:color w:val="FFFFFF"/>
      <w:szCs w:val="25"/>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semiHidden/>
    <w:unhideWhenUsed/>
    <w:qFormat/>
    <w:uiPriority w:val="0"/>
    <w:pPr>
      <w:widowControl w:val="0"/>
      <w:jc w:val="both"/>
    </w:pPr>
    <w:rPr>
      <w:rFonts w:cs="Angsana New"/>
      <w:szCs w:val="25"/>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nhideWhenUsed/>
    <w:qFormat/>
    <w:uiPriority w:val="0"/>
    <w:pPr>
      <w:widowControl w:val="0"/>
      <w:jc w:val="both"/>
    </w:pPr>
    <w:rPr>
      <w:rFonts w:cs="Angsana New"/>
      <w:szCs w:val="25"/>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nhideWhenUsed/>
    <w:qFormat/>
    <w:uiPriority w:val="0"/>
    <w:pPr>
      <w:widowControl w:val="0"/>
      <w:jc w:val="both"/>
    </w:pPr>
    <w:rPr>
      <w:rFonts w:cs="Angsana New"/>
      <w:szCs w:val="25"/>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nhideWhenUsed/>
    <w:qFormat/>
    <w:uiPriority w:val="0"/>
    <w:pPr>
      <w:widowControl w:val="0"/>
      <w:jc w:val="both"/>
    </w:pPr>
    <w:rPr>
      <w:rFonts w:cs="Angsana New"/>
      <w:szCs w:val="25"/>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semiHidden/>
    <w:unhideWhenUsed/>
    <w:qFormat/>
    <w:uiPriority w:val="0"/>
    <w:pPr>
      <w:widowControl w:val="0"/>
      <w:jc w:val="both"/>
    </w:pPr>
    <w:rPr>
      <w:rFonts w:cs="Angsana New"/>
      <w:szCs w:val="25"/>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nhideWhenUsed/>
    <w:qFormat/>
    <w:uiPriority w:val="0"/>
    <w:pPr>
      <w:widowControl w:val="0"/>
      <w:jc w:val="both"/>
    </w:pPr>
    <w:rPr>
      <w:rFonts w:cs="Angsana New"/>
      <w:color w:val="000080"/>
      <w:szCs w:val="25"/>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nhideWhenUsed/>
    <w:qFormat/>
    <w:uiPriority w:val="0"/>
    <w:pPr>
      <w:widowControl w:val="0"/>
      <w:jc w:val="both"/>
    </w:pPr>
    <w:rPr>
      <w:rFonts w:cs="Angsana New"/>
      <w:szCs w:val="25"/>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nhideWhenUsed/>
    <w:qFormat/>
    <w:uiPriority w:val="0"/>
    <w:pPr>
      <w:widowControl w:val="0"/>
      <w:jc w:val="both"/>
    </w:pPr>
    <w:rPr>
      <w:rFonts w:cs="Angsana New"/>
      <w:szCs w:val="25"/>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nhideWhenUsed/>
    <w:qFormat/>
    <w:uiPriority w:val="0"/>
    <w:pPr>
      <w:widowControl w:val="0"/>
      <w:jc w:val="both"/>
    </w:pPr>
    <w:rPr>
      <w:rFonts w:cs="Angsana New"/>
      <w:szCs w:val="25"/>
    </w:r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nhideWhenUsed/>
    <w:qFormat/>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nhideWhenUsed/>
    <w:qFormat/>
    <w:uiPriority w:val="0"/>
    <w:pPr>
      <w:widowControl w:val="0"/>
      <w:jc w:val="both"/>
    </w:pPr>
    <w:rPr>
      <w:rFonts w:cs="Angsana New"/>
      <w:szCs w:val="25"/>
    </w:r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semiHidden/>
    <w:unhideWhenUsed/>
    <w:qFormat/>
    <w:uiPriority w:val="0"/>
    <w:pPr>
      <w:widowControl w:val="0"/>
      <w:jc w:val="both"/>
    </w:pPr>
    <w:rPr>
      <w:rFonts w:cs="Angsana New"/>
      <w:szCs w:val="25"/>
    </w:r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qFormat/>
    <w:uiPriority w:val="0"/>
    <w:pPr>
      <w:widowControl w:val="0"/>
      <w:jc w:val="both"/>
    </w:pPr>
    <w:rPr>
      <w:rFonts w:cs="Angsana New"/>
      <w:szCs w:val="25"/>
    </w:r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qFormat/>
    <w:uiPriority w:val="0"/>
    <w:pPr>
      <w:widowControl w:val="0"/>
      <w:jc w:val="both"/>
    </w:pPr>
    <w:rPr>
      <w:rFonts w:cs="Angsana New"/>
      <w:szCs w:val="25"/>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nhideWhenUsed/>
    <w:qFormat/>
    <w:uiPriority w:val="0"/>
    <w:pPr>
      <w:widowControl w:val="0"/>
      <w:jc w:val="both"/>
    </w:pPr>
    <w:rPr>
      <w:rFonts w:cs="Angsana New"/>
      <w:szCs w:val="25"/>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nhideWhenUsed/>
    <w:qFormat/>
    <w:uiPriority w:val="0"/>
    <w:pPr>
      <w:widowControl w:val="0"/>
      <w:jc w:val="both"/>
    </w:pPr>
    <w:rPr>
      <w:rFonts w:cs="Angsana New"/>
      <w:szCs w:val="25"/>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nhideWhenUsed/>
    <w:qFormat/>
    <w:uiPriority w:val="0"/>
    <w:pPr>
      <w:widowControl w:val="0"/>
      <w:jc w:val="both"/>
    </w:pPr>
    <w:rPr>
      <w:rFonts w:cs="Angsana New"/>
      <w:szCs w:val="25"/>
    </w:r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nhideWhenUsed/>
    <w:qFormat/>
    <w:uiPriority w:val="0"/>
    <w:pPr>
      <w:widowControl w:val="0"/>
      <w:jc w:val="both"/>
    </w:pPr>
    <w:rPr>
      <w:rFonts w:cs="Angsana New"/>
      <w:szCs w:val="25"/>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nhideWhenUsed/>
    <w:qFormat/>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semiHidden/>
    <w:unhideWhenUsed/>
    <w:qFormat/>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nhideWhenUsed/>
    <w:qFormat/>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semiHidden/>
    <w:unhideWhenUsed/>
    <w:qFormat/>
    <w:uiPriority w:val="0"/>
    <w:pPr>
      <w:widowControl w:val="0"/>
      <w:jc w:val="both"/>
    </w:pPr>
    <w:rPr>
      <w:rFonts w:cs="Angsana New"/>
      <w:szCs w:val="25"/>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qFormat/>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semiHidden/>
    <w:unhideWhenUsed/>
    <w:qFormat/>
    <w:uiPriority w:val="0"/>
    <w:pPr>
      <w:widowControl w:val="0"/>
      <w:jc w:val="both"/>
    </w:pPr>
    <w:rPr>
      <w:rFonts w:cs="Angsana New"/>
      <w:szCs w:val="25"/>
    </w:r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nhideWhenUsed/>
    <w:qFormat/>
    <w:uiPriority w:val="0"/>
    <w:pPr>
      <w:widowControl w:val="0"/>
      <w:jc w:val="both"/>
    </w:pPr>
    <w:rPr>
      <w:rFonts w:cs="Angsana New"/>
      <w:b/>
      <w:bCs/>
      <w:szCs w:val="25"/>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nhideWhenUsed/>
    <w:qFormat/>
    <w:uiPriority w:val="0"/>
    <w:pPr>
      <w:widowControl w:val="0"/>
      <w:jc w:val="both"/>
    </w:pPr>
    <w:rPr>
      <w:rFonts w:cs="Angsana New"/>
      <w:b/>
      <w:bCs/>
      <w:szCs w:val="25"/>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nhideWhenUsed/>
    <w:qFormat/>
    <w:uiPriority w:val="0"/>
    <w:pPr>
      <w:widowControl w:val="0"/>
      <w:jc w:val="both"/>
    </w:pPr>
    <w:rPr>
      <w:rFonts w:cs="Angsana New"/>
      <w:b/>
      <w:bCs/>
      <w:szCs w:val="25"/>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nhideWhenUsed/>
    <w:qFormat/>
    <w:uiPriority w:val="0"/>
    <w:pPr>
      <w:widowControl w:val="0"/>
      <w:jc w:val="both"/>
    </w:pPr>
    <w:rPr>
      <w:rFonts w:cs="Angsana New"/>
      <w:szCs w:val="25"/>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unhideWhenUsed/>
    <w:qFormat/>
    <w:uiPriority w:val="0"/>
    <w:pPr>
      <w:widowControl w:val="0"/>
      <w:jc w:val="both"/>
    </w:pPr>
    <w:rPr>
      <w:rFonts w:cs="Angsana New"/>
      <w:szCs w:val="25"/>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unhideWhenUsed/>
    <w:qFormat/>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semiHidden/>
    <w:unhideWhenUsed/>
    <w:qFormat/>
    <w:uiPriority w:val="0"/>
    <w:pPr>
      <w:widowControl w:val="0"/>
      <w:jc w:val="both"/>
    </w:pPr>
    <w:rPr>
      <w:rFonts w:cs="Angsana New"/>
      <w:szCs w:val="25"/>
    </w:r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nhideWhenUsed/>
    <w:qFormat/>
    <w:uiPriority w:val="0"/>
    <w:pPr>
      <w:widowControl w:val="0"/>
      <w:jc w:val="both"/>
    </w:pPr>
    <w:rPr>
      <w:rFonts w:cs="Angsana New"/>
      <w:szCs w:val="25"/>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semiHidden/>
    <w:unhideWhenUsed/>
    <w:qFormat/>
    <w:uiPriority w:val="0"/>
    <w:pPr>
      <w:widowControl w:val="0"/>
      <w:jc w:val="both"/>
    </w:pPr>
    <w:rPr>
      <w:rFonts w:cs="Angsana New"/>
      <w:szCs w:val="25"/>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semiHidden/>
    <w:unhideWhenUsed/>
    <w:qFormat/>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semiHidden/>
    <w:unhideWhenUsed/>
    <w:qFormat/>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semiHidden/>
    <w:unhideWhenUsed/>
    <w:qFormat/>
    <w:uiPriority w:val="0"/>
    <w:pPr>
      <w:widowControl w:val="0"/>
      <w:jc w:val="both"/>
    </w:pPr>
    <w:rPr>
      <w:rFonts w:cs="Angsana New"/>
      <w:b/>
      <w:bCs/>
      <w:szCs w:val="25"/>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semiHidden/>
    <w:unhideWhenUsed/>
    <w:qFormat/>
    <w:uiPriority w:val="0"/>
    <w:pPr>
      <w:widowControl w:val="0"/>
      <w:jc w:val="both"/>
    </w:pPr>
    <w:rPr>
      <w:rFonts w:cs="Angsana New"/>
      <w:szCs w:val="25"/>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semiHidden/>
    <w:unhideWhenUsed/>
    <w:qFormat/>
    <w:uiPriority w:val="0"/>
    <w:pPr>
      <w:widowControl w:val="0"/>
      <w:jc w:val="both"/>
    </w:pPr>
    <w:rPr>
      <w:rFonts w:cs="Angsana New"/>
      <w:szCs w:val="25"/>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nhideWhenUsed/>
    <w:qFormat/>
    <w:uiPriority w:val="0"/>
    <w:pPr>
      <w:widowControl w:val="0"/>
      <w:jc w:val="both"/>
    </w:pPr>
    <w:rPr>
      <w:rFonts w:cs="Angsana New"/>
      <w:szCs w:val="25"/>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semiHidden/>
    <w:unhideWhenUsed/>
    <w:qFormat/>
    <w:uiPriority w:val="0"/>
    <w:pPr>
      <w:widowControl w:val="0"/>
      <w:jc w:val="both"/>
    </w:pPr>
    <w:rPr>
      <w:rFonts w:cs="Angsana New"/>
      <w:szCs w:val="25"/>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semiHidden/>
    <w:unhideWhenUsed/>
    <w:qFormat/>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semiHidden/>
    <w:unhideWhenUsed/>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4">
    <w:name w:val="Light Shading Accent 1"/>
    <w:basedOn w:val="88"/>
    <w:semiHidden/>
    <w:unhideWhenUsed/>
    <w:qFormat/>
    <w:uiPriority w:val="60"/>
    <w:rPr>
      <w:color w:val="2E75B6" w:themeColor="accent1" w:themeShade="BF"/>
    </w:rPr>
    <w:tblPr>
      <w:tblBorders>
        <w:top w:val="single" w:color="5B9BD5" w:themeColor="accent1" w:sz="8" w:space="0"/>
        <w:bottom w:val="single" w:color="5B9BD5" w:themeColor="accent1" w:sz="8" w:space="0"/>
      </w:tblBorders>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35">
    <w:name w:val="Light Shading Accent 2"/>
    <w:basedOn w:val="88"/>
    <w:semiHidden/>
    <w:unhideWhenUsed/>
    <w:qFormat/>
    <w:uiPriority w:val="60"/>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6">
    <w:name w:val="Light Shading Accent 3"/>
    <w:basedOn w:val="88"/>
    <w:semiHidden/>
    <w:unhideWhenUsed/>
    <w:qFormat/>
    <w:uiPriority w:val="60"/>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7">
    <w:name w:val="Light Shading Accent 4"/>
    <w:basedOn w:val="88"/>
    <w:semiHidden/>
    <w:unhideWhenUsed/>
    <w:qFormat/>
    <w:uiPriority w:val="60"/>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8">
    <w:name w:val="Light Shading Accent 5"/>
    <w:basedOn w:val="88"/>
    <w:semiHidden/>
    <w:unhideWhenUsed/>
    <w:qFormat/>
    <w:uiPriority w:val="60"/>
    <w:rPr>
      <w:color w:val="2F5597" w:themeColor="accent5" w:themeShade="BF"/>
    </w:rPr>
    <w:tblPr>
      <w:tblBorders>
        <w:top w:val="single" w:color="4472C4" w:themeColor="accent5" w:sz="8" w:space="0"/>
        <w:bottom w:val="single" w:color="4472C4" w:themeColor="accent5" w:sz="8" w:space="0"/>
      </w:tblBorders>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39">
    <w:name w:val="Light Shading Accent 6"/>
    <w:basedOn w:val="88"/>
    <w:semiHidden/>
    <w:unhideWhenUsed/>
    <w:qFormat/>
    <w:uiPriority w:val="60"/>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40">
    <w:name w:val="Light List"/>
    <w:basedOn w:val="88"/>
    <w:semiHidden/>
    <w:unhideWhenUsed/>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1">
    <w:name w:val="Light List Accent 1"/>
    <w:basedOn w:val="88"/>
    <w:semiHidden/>
    <w:unhideWhenUsed/>
    <w:qFormat/>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styleId="142">
    <w:name w:val="Light List Accent 2"/>
    <w:basedOn w:val="88"/>
    <w:semiHidden/>
    <w:unhideWhenUsed/>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43">
    <w:name w:val="Light List Accent 3"/>
    <w:basedOn w:val="88"/>
    <w:semiHidden/>
    <w:unhideWhenUsed/>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4">
    <w:name w:val="Light List Accent 4"/>
    <w:basedOn w:val="88"/>
    <w:semiHidden/>
    <w:unhideWhenUsed/>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5">
    <w:name w:val="Light List Accent 5"/>
    <w:basedOn w:val="88"/>
    <w:semiHidden/>
    <w:unhideWhenUsed/>
    <w:qFormat/>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styleId="146">
    <w:name w:val="Light List Accent 6"/>
    <w:basedOn w:val="88"/>
    <w:semiHidden/>
    <w:unhideWhenUsed/>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7">
    <w:name w:val="Light Grid"/>
    <w:basedOn w:val="88"/>
    <w:semiHidden/>
    <w:unhideWhenUsed/>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8">
    <w:name w:val="Light Grid Accent 1"/>
    <w:basedOn w:val="88"/>
    <w:semiHidden/>
    <w:unhideWhenUsed/>
    <w:qFormat/>
    <w:uiPriority w:val="62"/>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149">
    <w:name w:val="Light Grid Accent 2"/>
    <w:basedOn w:val="88"/>
    <w:semiHidden/>
    <w:unhideWhenUsed/>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50">
    <w:name w:val="Light Grid Accent 3"/>
    <w:basedOn w:val="88"/>
    <w:semiHidden/>
    <w:unhideWhenUsed/>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51">
    <w:name w:val="Light Grid Accent 4"/>
    <w:basedOn w:val="88"/>
    <w:semiHidden/>
    <w:unhideWhenUsed/>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52">
    <w:name w:val="Light Grid Accent 5"/>
    <w:basedOn w:val="88"/>
    <w:semiHidden/>
    <w:unhideWhenUsed/>
    <w:qFormat/>
    <w:uiPriority w:val="62"/>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18" w:space="0"/>
          <w:right w:val="single" w:color="4472C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D0DCF0" w:themeFill="accent5" w:themeFillTint="3F"/>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shd w:val="clear" w:color="auto" w:fill="D0DCF0" w:themeFill="accent5" w:themeFillTint="3F"/>
      </w:tcPr>
    </w:tblStylePr>
    <w:tblStylePr w:type="band2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tcPr>
    </w:tblStylePr>
  </w:style>
  <w:style w:type="table" w:styleId="153">
    <w:name w:val="Light Grid Accent 6"/>
    <w:basedOn w:val="88"/>
    <w:semiHidden/>
    <w:unhideWhenUsed/>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54">
    <w:name w:val="Medium Shading 1"/>
    <w:basedOn w:val="88"/>
    <w:semiHidden/>
    <w:unhideWhenUsed/>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5">
    <w:name w:val="Medium Shading 1 Accent 1"/>
    <w:basedOn w:val="88"/>
    <w:semiHidden/>
    <w:unhideWhenUsed/>
    <w:qFormat/>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bl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56">
    <w:name w:val="Medium Shading 1 Accent 2"/>
    <w:basedOn w:val="88"/>
    <w:semiHidden/>
    <w:unhideWhenUsed/>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57">
    <w:name w:val="Medium Shading 1 Accent 3"/>
    <w:basedOn w:val="88"/>
    <w:semiHidden/>
    <w:unhideWhenUsed/>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8">
    <w:name w:val="Medium Shading 1 Accent 4"/>
    <w:basedOn w:val="88"/>
    <w:semiHidden/>
    <w:unhideWhenUsed/>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59">
    <w:name w:val="Medium Shading 1 Accent 5"/>
    <w:basedOn w:val="88"/>
    <w:semiHidden/>
    <w:unhideWhenUsed/>
    <w:qFormat/>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5" w:themeFillTint="3F"/>
      </w:tcPr>
    </w:tblStylePr>
    <w:tblStylePr w:type="band1Horz">
      <w:tblPr/>
      <w:tcPr>
        <w:tcBorders>
          <w:insideH w:val="nil"/>
          <w:insideV w:val="nil"/>
        </w:tcBorders>
        <w:shd w:val="clear" w:color="auto" w:fill="D0DCF0" w:themeFill="accent5" w:themeFillTint="3F"/>
      </w:tcPr>
    </w:tblStylePr>
    <w:tblStylePr w:type="band2Horz">
      <w:tblPr/>
      <w:tcPr>
        <w:tcBorders>
          <w:insideH w:val="nil"/>
          <w:insideV w:val="nil"/>
        </w:tcBorders>
      </w:tcPr>
    </w:tblStylePr>
  </w:style>
  <w:style w:type="table" w:styleId="160">
    <w:name w:val="Medium Shading 1 Accent 6"/>
    <w:basedOn w:val="88"/>
    <w:semiHidden/>
    <w:unhideWhenUsed/>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61">
    <w:name w:val="Medium Shading 2"/>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2">
    <w:name w:val="Medium Shading 2 Accent 1"/>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1"/>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3">
    <w:name w:val="Medium Shading 2 Accent 2"/>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4">
    <w:name w:val="Medium Shading 2 Accent 3"/>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5">
    <w:name w:val="Medium Shading 2 Accent 4"/>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6">
    <w:name w:val="Medium Shading 2 Accent 5"/>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7">
    <w:name w:val="Medium Shading 2 Accent 6"/>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8">
    <w:name w:val="Medium List 1"/>
    <w:basedOn w:val="88"/>
    <w:semiHidden/>
    <w:unhideWhenUsed/>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69">
    <w:name w:val="Medium List 1 Accent 1"/>
    <w:basedOn w:val="88"/>
    <w:semiHidden/>
    <w:unhideWhenUsed/>
    <w:qFormat/>
    <w:uiPriority w:val="65"/>
    <w:rPr>
      <w:color w:val="000000" w:themeColor="text1"/>
      <w14:textFill>
        <w14:solidFill>
          <w14:schemeClr w14:val="tx1"/>
        </w14:solidFill>
      </w14:textFill>
    </w:rPr>
    <w:tblPr>
      <w:tblBorders>
        <w:top w:val="single" w:color="5B9BD5" w:themeColor="accent1" w:sz="8" w:space="0"/>
        <w:bottom w:val="single" w:color="5B9BD5" w:themeColor="accent1" w:sz="8" w:space="0"/>
      </w:tblBorders>
    </w:tblPr>
    <w:tblStylePr w:type="firstRow">
      <w:rPr>
        <w:rFonts w:asciiTheme="majorHAnsi" w:hAnsiTheme="majorHAnsi" w:eastAsiaTheme="majorEastAsia" w:cstheme="majorBidi"/>
      </w:rPr>
      <w:tblPr/>
      <w:tcPr>
        <w:tcBorders>
          <w:top w:val="nil"/>
          <w:bottom w:val="single" w:color="5B9BD5" w:themeColor="accent1" w:sz="8" w:space="0"/>
        </w:tcBorders>
      </w:tcPr>
    </w:tblStylePr>
    <w:tblStylePr w:type="lastRow">
      <w:rPr>
        <w:b/>
        <w:bCs/>
        <w:color w:val="44546A" w:themeColor="text2"/>
        <w14:textFill>
          <w14:solidFill>
            <w14:schemeClr w14:val="tx2"/>
          </w14:solidFill>
        </w14:textFill>
      </w:rPr>
      <w:tblPr/>
      <w:tcPr>
        <w:tcBorders>
          <w:top w:val="single" w:color="5B9BD5" w:themeColor="accent1" w:sz="8" w:space="0"/>
          <w:bottom w:val="single" w:color="5B9BD5" w:themeColor="accent1" w:sz="8" w:space="0"/>
        </w:tcBorders>
      </w:tcPr>
    </w:tblStylePr>
    <w:tblStylePr w:type="firstCol">
      <w:rPr>
        <w:b/>
        <w:bCs/>
      </w:rPr>
    </w:tblStylePr>
    <w:tblStylePr w:type="lastCol">
      <w:rPr>
        <w:b/>
        <w:bCs/>
      </w:rPr>
      <w:tblPr/>
      <w:tcPr>
        <w:tcBorders>
          <w:top w:val="single" w:color="5B9BD5" w:themeColor="accent1" w:sz="8" w:space="0"/>
          <w:bottom w:val="single" w:color="5B9BD5" w:themeColor="accent1" w:sz="8" w:space="0"/>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70">
    <w:name w:val="Medium List 1 Accent 2"/>
    <w:basedOn w:val="88"/>
    <w:semiHidden/>
    <w:unhideWhenUsed/>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71">
    <w:name w:val="Medium List 1 Accent 3"/>
    <w:basedOn w:val="88"/>
    <w:semiHidden/>
    <w:unhideWhenUsed/>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72">
    <w:name w:val="Medium List 1 Accent 4"/>
    <w:basedOn w:val="88"/>
    <w:semiHidden/>
    <w:unhideWhenUsed/>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73">
    <w:name w:val="Medium List 1 Accent 5"/>
    <w:basedOn w:val="88"/>
    <w:semiHidden/>
    <w:unhideWhenUsed/>
    <w:qFormat/>
    <w:uiPriority w:val="65"/>
    <w:rPr>
      <w:color w:val="000000" w:themeColor="text1"/>
      <w14:textFill>
        <w14:solidFill>
          <w14:schemeClr w14:val="tx1"/>
        </w14:solidFill>
      </w14:textFill>
    </w:rPr>
    <w:tblPr>
      <w:tblBorders>
        <w:top w:val="single" w:color="4472C4" w:themeColor="accent5" w:sz="8" w:space="0"/>
        <w:bottom w:val="single" w:color="4472C4" w:themeColor="accent5" w:sz="8" w:space="0"/>
      </w:tblBorders>
    </w:tblPr>
    <w:tblStylePr w:type="firstRow">
      <w:rPr>
        <w:rFonts w:asciiTheme="majorHAnsi" w:hAnsiTheme="majorHAnsi" w:eastAsiaTheme="majorEastAsia" w:cstheme="majorBidi"/>
      </w:rPr>
      <w:tblPr/>
      <w:tcPr>
        <w:tcBorders>
          <w:top w:val="nil"/>
          <w:bottom w:val="single" w:color="4472C4" w:themeColor="accent5" w:sz="8" w:space="0"/>
        </w:tcBorders>
      </w:tcPr>
    </w:tblStylePr>
    <w:tblStylePr w:type="lastRow">
      <w:rPr>
        <w:b/>
        <w:bCs/>
        <w:color w:val="44546A" w:themeColor="text2"/>
        <w14:textFill>
          <w14:solidFill>
            <w14:schemeClr w14:val="tx2"/>
          </w14:solidFill>
        </w14:textFill>
      </w:rPr>
      <w:tblPr/>
      <w:tcPr>
        <w:tcBorders>
          <w:top w:val="single" w:color="4472C4" w:themeColor="accent5" w:sz="8" w:space="0"/>
          <w:bottom w:val="single" w:color="4472C4" w:themeColor="accent5" w:sz="8" w:space="0"/>
        </w:tcBorders>
      </w:tcPr>
    </w:tblStylePr>
    <w:tblStylePr w:type="firstCol">
      <w:rPr>
        <w:b/>
        <w:bCs/>
      </w:rPr>
    </w:tblStylePr>
    <w:tblStylePr w:type="lastCol">
      <w:rPr>
        <w:b/>
        <w:bCs/>
      </w:rPr>
      <w:tblPr/>
      <w:tcPr>
        <w:tcBorders>
          <w:top w:val="single" w:color="4472C4" w:themeColor="accent5" w:sz="8" w:space="0"/>
          <w:bottom w:val="single" w:color="4472C4" w:themeColor="accent5" w:sz="8" w:space="0"/>
        </w:tcBorders>
      </w:tcPr>
    </w:tblStylePr>
    <w:tblStylePr w:type="band1Vert">
      <w:tblPr/>
      <w:tcPr>
        <w:shd w:val="clear" w:color="auto" w:fill="D0DCF0" w:themeFill="accent5" w:themeFillTint="3F"/>
      </w:tcPr>
    </w:tblStylePr>
    <w:tblStylePr w:type="band1Horz">
      <w:tblPr/>
      <w:tcPr>
        <w:shd w:val="clear" w:color="auto" w:fill="D0DCF0" w:themeFill="accent5" w:themeFillTint="3F"/>
      </w:tcPr>
    </w:tblStylePr>
  </w:style>
  <w:style w:type="table" w:styleId="174">
    <w:name w:val="Medium List 1 Accent 6"/>
    <w:basedOn w:val="88"/>
    <w:semiHidden/>
    <w:unhideWhenUsed/>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75">
    <w:name w:val="Medium List 2"/>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CBE9CF" w:themeFill="background1"/>
      </w:tcPr>
    </w:tblStylePr>
    <w:tblStylePr w:type="lastRow">
      <w:tblPr/>
      <w:tcPr>
        <w:tcBorders>
          <w:top w:val="single" w:color="000000" w:themeColor="text1"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000000" w:themeColor="text1" w:sz="8" w:space="0"/>
          <w:insideH w:val="nil"/>
          <w:insideV w:val="nil"/>
        </w:tcBorders>
        <w:shd w:val="clear" w:color="auto" w:fill="CBE9CF" w:themeFill="background1"/>
      </w:tcPr>
    </w:tblStylePr>
    <w:tblStylePr w:type="lastCol">
      <w:tblPr/>
      <w:tcPr>
        <w:tcBorders>
          <w:top w:val="nil"/>
          <w:left w:val="single" w:color="000000" w:themeColor="text1"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CBE9CF" w:themeFill="background1"/>
      </w:tcPr>
    </w:tblStylePr>
    <w:tblStylePr w:type="swCell">
      <w:tblPr/>
      <w:tcPr>
        <w:tcBorders>
          <w:top w:val="nil"/>
        </w:tcBorders>
      </w:tcPr>
    </w:tblStylePr>
  </w:style>
  <w:style w:type="table" w:styleId="176">
    <w:name w:val="Medium List 2 Accent 1"/>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rPr>
        <w:sz w:val="24"/>
        <w:szCs w:val="24"/>
      </w:rPr>
      <w:tblPr/>
      <w:tcPr>
        <w:tcBorders>
          <w:top w:val="nil"/>
          <w:left w:val="nil"/>
          <w:bottom w:val="single" w:color="5B9BD5" w:themeColor="accent1" w:sz="24" w:space="0"/>
          <w:right w:val="nil"/>
          <w:insideH w:val="nil"/>
          <w:insideV w:val="nil"/>
        </w:tcBorders>
        <w:shd w:val="clear" w:color="auto" w:fill="CBE9CF" w:themeFill="background1"/>
      </w:tcPr>
    </w:tblStylePr>
    <w:tblStylePr w:type="lastRow">
      <w:tblPr/>
      <w:tcPr>
        <w:tcBorders>
          <w:top w:val="single" w:color="5B9BD5" w:themeColor="accent1"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5B9BD5" w:themeColor="accent1" w:sz="8" w:space="0"/>
          <w:insideH w:val="nil"/>
          <w:insideV w:val="nil"/>
        </w:tcBorders>
        <w:shd w:val="clear" w:color="auto" w:fill="CBE9CF" w:themeFill="background1"/>
      </w:tcPr>
    </w:tblStylePr>
    <w:tblStylePr w:type="lastCol">
      <w:tblPr/>
      <w:tcPr>
        <w:tcBorders>
          <w:top w:val="nil"/>
          <w:left w:val="single" w:color="5B9BD5" w:themeColor="accent1"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CBE9CF" w:themeFill="background1"/>
      </w:tcPr>
    </w:tblStylePr>
    <w:tblStylePr w:type="swCell">
      <w:tblPr/>
      <w:tcPr>
        <w:tcBorders>
          <w:top w:val="nil"/>
        </w:tcBorders>
      </w:tcPr>
    </w:tblStylePr>
  </w:style>
  <w:style w:type="table" w:styleId="177">
    <w:name w:val="Medium List 2 Accent 2"/>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tblPr/>
      <w:tcPr>
        <w:tcBorders>
          <w:top w:val="single" w:color="ED7D31" w:themeColor="accent2" w:sz="8" w:space="0"/>
          <w:left w:val="nil"/>
          <w:right w:val="nil"/>
          <w:insideH w:val="nil"/>
          <w:insideV w:val="nil"/>
        </w:tcBorders>
        <w:shd w:val="clear" w:color="auto" w:fill="CBE9CF" w:themeFill="background1"/>
      </w:tcPr>
    </w:tblStylePr>
    <w:tblStylePr w:type="firstCol">
      <w:tblPr/>
      <w:tcPr>
        <w:tcBorders>
          <w:top w:val="nil"/>
          <w:left w:val="nil"/>
          <w:bottom w:val="nil"/>
          <w:right w:val="single" w:color="ED7D31" w:themeColor="accent2" w:sz="8" w:space="0"/>
          <w:insideH w:val="nil"/>
          <w:insideV w:val="nil"/>
        </w:tcBorders>
        <w:shd w:val="clear" w:color="auto" w:fill="CBE9CF" w:themeFill="background1"/>
      </w:tcPr>
    </w:tblStylePr>
    <w:tblStylePr w:type="lastCol">
      <w:tblPr/>
      <w:tcPr>
        <w:tcBorders>
          <w:top w:val="nil"/>
          <w:left w:val="single" w:color="ED7D31" w:themeColor="accent2"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CBE9CF" w:themeFill="background1"/>
      </w:tcPr>
    </w:tblStylePr>
    <w:tblStylePr w:type="swCell">
      <w:tblPr/>
      <w:tcPr>
        <w:tcBorders>
          <w:top w:val="nil"/>
        </w:tcBorders>
      </w:tcPr>
    </w:tblStylePr>
  </w:style>
  <w:style w:type="table" w:styleId="178">
    <w:name w:val="Medium List 2 Accent 3"/>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CBE9CF" w:themeFill="background1"/>
      </w:tcPr>
    </w:tblStylePr>
    <w:tblStylePr w:type="lastRow">
      <w:tblPr/>
      <w:tcPr>
        <w:tcBorders>
          <w:top w:val="single" w:color="A5A5A5" w:themeColor="accent3"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A5A5A5" w:themeColor="accent3" w:sz="8" w:space="0"/>
          <w:insideH w:val="nil"/>
          <w:insideV w:val="nil"/>
        </w:tcBorders>
        <w:shd w:val="clear" w:color="auto" w:fill="CBE9CF" w:themeFill="background1"/>
      </w:tcPr>
    </w:tblStylePr>
    <w:tblStylePr w:type="lastCol">
      <w:tblPr/>
      <w:tcPr>
        <w:tcBorders>
          <w:top w:val="nil"/>
          <w:left w:val="single" w:color="A5A5A5" w:themeColor="accent3"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CBE9CF" w:themeFill="background1"/>
      </w:tcPr>
    </w:tblStylePr>
    <w:tblStylePr w:type="swCell">
      <w:tblPr/>
      <w:tcPr>
        <w:tcBorders>
          <w:top w:val="nil"/>
        </w:tcBorders>
      </w:tcPr>
    </w:tblStylePr>
  </w:style>
  <w:style w:type="table" w:styleId="179">
    <w:name w:val="Medium List 2 Accent 4"/>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CBE9CF" w:themeFill="background1"/>
      </w:tcPr>
    </w:tblStylePr>
    <w:tblStylePr w:type="lastRow">
      <w:tblPr/>
      <w:tcPr>
        <w:tcBorders>
          <w:top w:val="single" w:color="FFC000" w:themeColor="accent4"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FFC000" w:themeColor="accent4" w:sz="8" w:space="0"/>
          <w:insideH w:val="nil"/>
          <w:insideV w:val="nil"/>
        </w:tcBorders>
        <w:shd w:val="clear" w:color="auto" w:fill="CBE9CF" w:themeFill="background1"/>
      </w:tcPr>
    </w:tblStylePr>
    <w:tblStylePr w:type="lastCol">
      <w:tblPr/>
      <w:tcPr>
        <w:tcBorders>
          <w:top w:val="nil"/>
          <w:left w:val="single" w:color="FFC000" w:themeColor="accent4"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CBE9CF" w:themeFill="background1"/>
      </w:tcPr>
    </w:tblStylePr>
    <w:tblStylePr w:type="swCell">
      <w:tblPr/>
      <w:tcPr>
        <w:tcBorders>
          <w:top w:val="nil"/>
        </w:tcBorders>
      </w:tcPr>
    </w:tblStylePr>
  </w:style>
  <w:style w:type="table" w:styleId="180">
    <w:name w:val="Medium List 2 Accent 5"/>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rPr>
        <w:sz w:val="24"/>
        <w:szCs w:val="24"/>
      </w:rPr>
      <w:tblPr/>
      <w:tcPr>
        <w:tcBorders>
          <w:top w:val="nil"/>
          <w:left w:val="nil"/>
          <w:bottom w:val="single" w:color="4472C4" w:themeColor="accent5" w:sz="24" w:space="0"/>
          <w:right w:val="nil"/>
          <w:insideH w:val="nil"/>
          <w:insideV w:val="nil"/>
        </w:tcBorders>
        <w:shd w:val="clear" w:color="auto" w:fill="CBE9CF" w:themeFill="background1"/>
      </w:tcPr>
    </w:tblStylePr>
    <w:tblStylePr w:type="lastRow">
      <w:tblPr/>
      <w:tcPr>
        <w:tcBorders>
          <w:top w:val="single" w:color="4472C4" w:themeColor="accent5"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4472C4" w:themeColor="accent5" w:sz="8" w:space="0"/>
          <w:insideH w:val="nil"/>
          <w:insideV w:val="nil"/>
        </w:tcBorders>
        <w:shd w:val="clear" w:color="auto" w:fill="CBE9CF" w:themeFill="background1"/>
      </w:tcPr>
    </w:tblStylePr>
    <w:tblStylePr w:type="lastCol">
      <w:tblPr/>
      <w:tcPr>
        <w:tcBorders>
          <w:top w:val="nil"/>
          <w:left w:val="single" w:color="4472C4" w:themeColor="accent5"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top w:val="nil"/>
          <w:bottom w:val="nil"/>
          <w:insideH w:val="nil"/>
          <w:insideV w:val="nil"/>
        </w:tcBorders>
        <w:shd w:val="clear" w:color="auto" w:fill="D0DCF0" w:themeFill="accent5" w:themeFillTint="3F"/>
      </w:tcPr>
    </w:tblStylePr>
    <w:tblStylePr w:type="nwCell">
      <w:tblPr/>
      <w:tcPr>
        <w:shd w:val="clear" w:color="auto" w:fill="CBE9CF" w:themeFill="background1"/>
      </w:tcPr>
    </w:tblStylePr>
    <w:tblStylePr w:type="swCell">
      <w:tblPr/>
      <w:tcPr>
        <w:tcBorders>
          <w:top w:val="nil"/>
        </w:tcBorders>
      </w:tcPr>
    </w:tblStylePr>
  </w:style>
  <w:style w:type="table" w:styleId="181">
    <w:name w:val="Medium List 2 Accent 6"/>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CBE9CF" w:themeFill="background1"/>
      </w:tcPr>
    </w:tblStylePr>
    <w:tblStylePr w:type="lastRow">
      <w:tblPr/>
      <w:tcPr>
        <w:tcBorders>
          <w:top w:val="single" w:color="70AD47" w:themeColor="accent6"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70AD47" w:themeColor="accent6" w:sz="8" w:space="0"/>
          <w:insideH w:val="nil"/>
          <w:insideV w:val="nil"/>
        </w:tcBorders>
        <w:shd w:val="clear" w:color="auto" w:fill="CBE9CF" w:themeFill="background1"/>
      </w:tcPr>
    </w:tblStylePr>
    <w:tblStylePr w:type="lastCol">
      <w:tblPr/>
      <w:tcPr>
        <w:tcBorders>
          <w:top w:val="nil"/>
          <w:left w:val="single" w:color="70AD47" w:themeColor="accent6"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CBE9CF" w:themeFill="background1"/>
      </w:tcPr>
    </w:tblStylePr>
    <w:tblStylePr w:type="swCell">
      <w:tblPr/>
      <w:tcPr>
        <w:tcBorders>
          <w:top w:val="nil"/>
        </w:tcBorders>
      </w:tcPr>
    </w:tblStylePr>
  </w:style>
  <w:style w:type="table" w:styleId="182">
    <w:name w:val="Medium Grid 1"/>
    <w:basedOn w:val="88"/>
    <w:semiHidden/>
    <w:unhideWhenUsed/>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3">
    <w:name w:val="Medium Grid 1 Accent 1"/>
    <w:basedOn w:val="88"/>
    <w:semiHidden/>
    <w:unhideWhenUsed/>
    <w:qFormat/>
    <w:uiPriority w:val="67"/>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insideV w:val="single" w:color="84B4DF" w:themeColor="accent1" w:themeTint="BF" w:sz="8" w:space="0"/>
      </w:tblBorders>
    </w:tblPr>
    <w:tcPr>
      <w:shd w:val="clear" w:color="auto" w:fill="D6E6F4" w:themeFill="accent1" w:themeFillTint="3F"/>
    </w:tcPr>
    <w:tblStylePr w:type="firstRow">
      <w:rPr>
        <w:b/>
        <w:bCs/>
      </w:rPr>
    </w:tblStylePr>
    <w:tblStylePr w:type="lastRow">
      <w:rPr>
        <w:b/>
        <w:bCs/>
      </w:rPr>
      <w:tblPr/>
      <w:tcPr>
        <w:tcBorders>
          <w:top w:val="single" w:color="84B4DF" w:themeColor="accent1" w:themeTint="BF" w:sz="18" w:space="0"/>
        </w:tcBorders>
      </w:tcPr>
    </w:tblStylePr>
    <w:tblStylePr w:type="firstCol">
      <w:rPr>
        <w:b/>
        <w:bCs/>
      </w:rPr>
    </w:tblStylePr>
    <w:tblStylePr w:type="lastCol">
      <w:rPr>
        <w:b/>
        <w:bCs/>
      </w:r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184">
    <w:name w:val="Medium Grid 1 Accent 2"/>
    <w:basedOn w:val="88"/>
    <w:semiHidden/>
    <w:unhideWhenUsed/>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85">
    <w:name w:val="Medium Grid 1 Accent 3"/>
    <w:basedOn w:val="88"/>
    <w:semiHidden/>
    <w:unhideWhenUsed/>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86">
    <w:name w:val="Medium Grid 1 Accent 4"/>
    <w:basedOn w:val="88"/>
    <w:semiHidden/>
    <w:unhideWhenUsed/>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87">
    <w:name w:val="Medium Grid 1 Accent 5"/>
    <w:basedOn w:val="88"/>
    <w:semiHidden/>
    <w:unhideWhenUsed/>
    <w:qFormat/>
    <w:uiPriority w:val="67"/>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insideV w:val="single" w:color="7295D2" w:themeColor="accent5" w:themeTint="BF" w:sz="8" w:space="0"/>
      </w:tblBorders>
    </w:tblPr>
    <w:tcPr>
      <w:shd w:val="clear" w:color="auto" w:fill="D0DCF0" w:themeFill="accent5" w:themeFillTint="3F"/>
    </w:tcPr>
    <w:tblStylePr w:type="firstRow">
      <w:rPr>
        <w:b/>
        <w:bCs/>
      </w:rPr>
    </w:tblStylePr>
    <w:tblStylePr w:type="lastRow">
      <w:rPr>
        <w:b/>
        <w:bCs/>
      </w:rPr>
      <w:tblPr/>
      <w:tcPr>
        <w:tcBorders>
          <w:top w:val="single" w:color="7295D2" w:themeColor="accent5" w:themeTint="BF" w:sz="18" w:space="0"/>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88">
    <w:name w:val="Medium Grid 1 Accent 6"/>
    <w:basedOn w:val="88"/>
    <w:semiHidden/>
    <w:unhideWhenUsed/>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89">
    <w:name w:val="Medium Grid 2"/>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CBE9CF" w:themeFill="background1"/>
      </w:tcPr>
    </w:tblStylePr>
  </w:style>
  <w:style w:type="table" w:styleId="190">
    <w:name w:val="Medium Grid 2 Accent 1"/>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cPr>
      <w:shd w:val="clear" w:color="auto" w:fill="D6E6F4" w:themeFill="accent1" w:themeFillTint="3F"/>
    </w:tcPr>
    <w:tblStylePr w:type="firstRow">
      <w:rPr>
        <w:b/>
        <w:bCs/>
        <w:color w:val="000000" w:themeColor="text1"/>
        <w14:textFill>
          <w14:solidFill>
            <w14:schemeClr w14:val="tx1"/>
          </w14:solidFill>
        </w14:textFill>
      </w:rPr>
      <w:tblPr/>
      <w:tcPr>
        <w:shd w:val="clear" w:color="auto" w:fill="EEF5FA"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DEA" w:themeFill="accent1" w:themeFillTint="7F"/>
      </w:tcPr>
    </w:tblStylePr>
    <w:tblStylePr w:type="band1Horz">
      <w:tblPr/>
      <w:tcPr>
        <w:tcBorders>
          <w:insideH w:val="single" w:sz="6" w:space="0"/>
          <w:insideV w:val="single" w:sz="6" w:space="0"/>
        </w:tcBorders>
        <w:shd w:val="clear" w:color="auto" w:fill="ADCDEA" w:themeFill="accent1" w:themeFillTint="7F"/>
      </w:tcPr>
    </w:tblStylePr>
    <w:tblStylePr w:type="nwCell">
      <w:tblPr/>
      <w:tcPr>
        <w:shd w:val="clear" w:color="auto" w:fill="CBE9CF" w:themeFill="background1"/>
      </w:tcPr>
    </w:tblStylePr>
  </w:style>
  <w:style w:type="table" w:styleId="191">
    <w:name w:val="Medium Grid 2 Accent 2"/>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CBE9CF" w:themeFill="background1"/>
      </w:tcPr>
    </w:tblStylePr>
  </w:style>
  <w:style w:type="table" w:styleId="192">
    <w:name w:val="Medium Grid 2 Accent 3"/>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CBE9CF" w:themeFill="background1"/>
      </w:tcPr>
    </w:tblStylePr>
  </w:style>
  <w:style w:type="table" w:styleId="193">
    <w:name w:val="Medium Grid 2 Accent 4"/>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CBE9CF" w:themeFill="background1"/>
      </w:tcPr>
    </w:tblStylePr>
  </w:style>
  <w:style w:type="table" w:styleId="194">
    <w:name w:val="Medium Grid 2 Accent 5"/>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cPr>
      <w:shd w:val="clear" w:color="auto" w:fill="D0DCF0" w:themeFill="accent5" w:themeFillTint="3F"/>
    </w:tcPr>
    <w:tblStylePr w:type="firstRow">
      <w:rPr>
        <w:b/>
        <w:bCs/>
        <w:color w:val="000000" w:themeColor="text1"/>
        <w14:textFill>
          <w14:solidFill>
            <w14:schemeClr w14:val="tx1"/>
          </w14:solidFill>
        </w14:textFill>
      </w:rPr>
      <w:tblPr/>
      <w:tcPr>
        <w:shd w:val="clear" w:color="auto" w:fill="ECF1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insideV w:val="single" w:sz="6" w:space="0"/>
        </w:tcBorders>
        <w:shd w:val="clear" w:color="auto" w:fill="A1B8E1" w:themeFill="accent5" w:themeFillTint="7F"/>
      </w:tcPr>
    </w:tblStylePr>
    <w:tblStylePr w:type="nwCell">
      <w:tblPr/>
      <w:tcPr>
        <w:shd w:val="clear" w:color="auto" w:fill="CBE9CF" w:themeFill="background1"/>
      </w:tcPr>
    </w:tblStylePr>
  </w:style>
  <w:style w:type="table" w:styleId="195">
    <w:name w:val="Medium Grid 2 Accent 6"/>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CBE9CF" w:themeFill="background1"/>
      </w:tcPr>
    </w:tblStylePr>
  </w:style>
  <w:style w:type="table" w:styleId="196">
    <w:name w:val="Medium Grid 3"/>
    <w:basedOn w:val="88"/>
    <w:semiHidden/>
    <w:unhideWhenUsed/>
    <w:qFormat/>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BFBFBF" w:themeFill="text1"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000000" w:themeFill="text1"/>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000000" w:themeFill="text1"/>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000000" w:themeFill="text1"/>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000000" w:themeFill="text1"/>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7F7F7F" w:themeFill="text1"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7F7F7F" w:themeFill="text1" w:themeFillTint="7F"/>
      </w:tcPr>
    </w:tblStylePr>
  </w:style>
  <w:style w:type="table" w:styleId="197">
    <w:name w:val="Medium Grid 3 Accent 1"/>
    <w:basedOn w:val="88"/>
    <w:semiHidden/>
    <w:unhideWhenUsed/>
    <w:qFormat/>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D6E6F4" w:themeFill="accent1"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5B9BD5" w:themeFill="accent1"/>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5B9BD5" w:themeFill="accent1"/>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5B9BD5" w:themeFill="accent1"/>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5B9BD5" w:themeFill="accent1"/>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ADCDEA" w:themeFill="accent1"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ADCDEA" w:themeFill="accent1" w:themeFillTint="7F"/>
      </w:tcPr>
    </w:tblStylePr>
  </w:style>
  <w:style w:type="table" w:styleId="198">
    <w:name w:val="Medium Grid 3 Accent 2"/>
    <w:basedOn w:val="88"/>
    <w:semiHidden/>
    <w:unhideWhenUsed/>
    <w:qFormat/>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FADECC" w:themeFill="accent2"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ED7D31" w:themeFill="accent2"/>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ED7D31" w:themeFill="accent2"/>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ED7D31" w:themeFill="accent2"/>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ED7D31" w:themeFill="accent2"/>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F6BE98" w:themeFill="accent2"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F6BE98" w:themeFill="accent2" w:themeFillTint="7F"/>
      </w:tcPr>
    </w:tblStylePr>
  </w:style>
  <w:style w:type="table" w:styleId="199">
    <w:name w:val="Medium Grid 3 Accent 3"/>
    <w:basedOn w:val="88"/>
    <w:semiHidden/>
    <w:unhideWhenUsed/>
    <w:qFormat/>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E8E8E8" w:themeFill="accent3"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A5A5A5" w:themeFill="accent3"/>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A5A5A5" w:themeFill="accent3"/>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A5A5A5" w:themeFill="accent3"/>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A5A5A5" w:themeFill="accent3"/>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D2D2D2" w:themeFill="accent3"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D2D2D2" w:themeFill="accent3" w:themeFillTint="7F"/>
      </w:tcPr>
    </w:tblStylePr>
  </w:style>
  <w:style w:type="table" w:styleId="200">
    <w:name w:val="Medium Grid 3 Accent 4"/>
    <w:basedOn w:val="88"/>
    <w:semiHidden/>
    <w:unhideWhenUsed/>
    <w:qFormat/>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FFEFBF" w:themeFill="accent4"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FFC000" w:themeFill="accent4"/>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FFC000" w:themeFill="accent4"/>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FFC000" w:themeFill="accent4"/>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FFC000" w:themeFill="accent4"/>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FFDF7F" w:themeFill="accent4"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FFDF7F" w:themeFill="accent4" w:themeFillTint="7F"/>
      </w:tcPr>
    </w:tblStylePr>
  </w:style>
  <w:style w:type="table" w:styleId="201">
    <w:name w:val="Medium Grid 3 Accent 5"/>
    <w:basedOn w:val="88"/>
    <w:semiHidden/>
    <w:unhideWhenUsed/>
    <w:qFormat/>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D0DCF0" w:themeFill="accent5"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4472C4" w:themeFill="accent5"/>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4472C4" w:themeFill="accent5"/>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4472C4" w:themeFill="accent5"/>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4472C4" w:themeFill="accent5"/>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A1B8E1" w:themeFill="accent5"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A1B8E1" w:themeFill="accent5" w:themeFillTint="7F"/>
      </w:tcPr>
    </w:tblStylePr>
  </w:style>
  <w:style w:type="table" w:styleId="202">
    <w:name w:val="Medium Grid 3 Accent 6"/>
    <w:basedOn w:val="88"/>
    <w:semiHidden/>
    <w:unhideWhenUsed/>
    <w:qFormat/>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DBEBD0" w:themeFill="accent6"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70AD47" w:themeFill="accent6"/>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70AD47" w:themeFill="accent6"/>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70AD47" w:themeFill="accent6"/>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70AD47" w:themeFill="accent6"/>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B7D8A1" w:themeFill="accent6"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B7D8A1" w:themeFill="accent6" w:themeFillTint="7F"/>
      </w:tcPr>
    </w:tblStylePr>
  </w:style>
  <w:style w:type="table" w:styleId="203">
    <w:name w:val="Dark List"/>
    <w:basedOn w:val="88"/>
    <w:semiHidden/>
    <w:unhideWhenUsed/>
    <w:qFormat/>
    <w:uiPriority w:val="70"/>
    <w:rPr>
      <w:color w:val="CBE9C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CBE9CF" w:themeColor="background1" w:sz="18" w:space="0"/>
          <w:insideH w:val="nil"/>
          <w:insideV w:val="nil"/>
        </w:tcBorders>
        <w:shd w:val="clear" w:color="auto" w:fill="000000" w:themeFill="text1" w:themeFillShade="BF"/>
      </w:tcPr>
    </w:tblStylePr>
    <w:tblStylePr w:type="lastCol">
      <w:tblPr/>
      <w:tcPr>
        <w:tcBorders>
          <w:top w:val="nil"/>
          <w:left w:val="single" w:color="CBE9C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4">
    <w:name w:val="Dark List Accent 1"/>
    <w:basedOn w:val="88"/>
    <w:semiHidden/>
    <w:unhideWhenUsed/>
    <w:qFormat/>
    <w:uiPriority w:val="70"/>
    <w:rPr>
      <w:color w:val="CBE9CF" w:themeColor="background1"/>
      <w14:textFill>
        <w14:solidFill>
          <w14:schemeClr w14:val="bg1"/>
        </w14:solidFill>
      </w14:textFill>
    </w:rPr>
    <w:tblPr>
      <w:tblStyleRowBandSize w:val="1"/>
      <w:tblStyleColBandSize w:val="1"/>
    </w:tblPr>
    <w:tcPr>
      <w:shd w:val="clear" w:color="auto" w:fill="5B9BD5" w:themeFill="accent1"/>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1E4D78" w:themeFill="accent1" w:themeFillShade="7F"/>
      </w:tcPr>
    </w:tblStylePr>
    <w:tblStylePr w:type="firstCol">
      <w:tblPr/>
      <w:tcPr>
        <w:tcBorders>
          <w:top w:val="nil"/>
          <w:left w:val="nil"/>
          <w:bottom w:val="nil"/>
          <w:right w:val="single" w:color="CBE9CF" w:themeColor="background1" w:sz="18" w:space="0"/>
          <w:insideH w:val="nil"/>
          <w:insideV w:val="nil"/>
        </w:tcBorders>
        <w:shd w:val="clear" w:color="auto" w:fill="2E75B5" w:themeFill="accent1" w:themeFillShade="BF"/>
      </w:tcPr>
    </w:tblStylePr>
    <w:tblStylePr w:type="lastCol">
      <w:tblPr/>
      <w:tcPr>
        <w:tcBorders>
          <w:top w:val="nil"/>
          <w:left w:val="single" w:color="CBE9CF" w:themeColor="background1" w:sz="18" w:space="0"/>
          <w:bottom w:val="nil"/>
          <w:right w:val="nil"/>
          <w:insideH w:val="nil"/>
          <w:insideV w:val="nil"/>
        </w:tcBorders>
        <w:shd w:val="clear" w:color="auto" w:fill="2E75B5" w:themeFill="accent1" w:themeFillShade="BF"/>
      </w:tcPr>
    </w:tblStylePr>
    <w:tblStylePr w:type="band1Vert">
      <w:tblPr/>
      <w:tcPr>
        <w:tcBorders>
          <w:top w:val="nil"/>
          <w:left w:val="nil"/>
          <w:bottom w:val="nil"/>
          <w:right w:val="nil"/>
          <w:insideH w:val="nil"/>
          <w:insideV w:val="nil"/>
        </w:tcBorders>
        <w:shd w:val="clear" w:color="auto" w:fill="2E75B5" w:themeFill="accent1" w:themeFillShade="BF"/>
      </w:tcPr>
    </w:tblStylePr>
    <w:tblStylePr w:type="band1Horz">
      <w:tblPr/>
      <w:tcPr>
        <w:tcBorders>
          <w:top w:val="nil"/>
          <w:left w:val="nil"/>
          <w:bottom w:val="nil"/>
          <w:right w:val="nil"/>
          <w:insideH w:val="nil"/>
          <w:insideV w:val="nil"/>
        </w:tcBorders>
        <w:shd w:val="clear" w:color="auto" w:fill="2E75B5" w:themeFill="accent1" w:themeFillShade="BF"/>
      </w:tcPr>
    </w:tblStylePr>
  </w:style>
  <w:style w:type="table" w:styleId="205">
    <w:name w:val="Dark List Accent 2"/>
    <w:basedOn w:val="88"/>
    <w:semiHidden/>
    <w:unhideWhenUsed/>
    <w:qFormat/>
    <w:uiPriority w:val="70"/>
    <w:rPr>
      <w:color w:val="CBE9CF" w:themeColor="background1"/>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CBE9CF" w:themeColor="background1" w:sz="18" w:space="0"/>
          <w:insideH w:val="nil"/>
          <w:insideV w:val="nil"/>
        </w:tcBorders>
        <w:shd w:val="clear" w:color="auto" w:fill="C55911" w:themeFill="accent2" w:themeFillShade="BF"/>
      </w:tcPr>
    </w:tblStylePr>
    <w:tblStylePr w:type="lastCol">
      <w:tblPr/>
      <w:tcPr>
        <w:tcBorders>
          <w:top w:val="nil"/>
          <w:left w:val="single" w:color="CBE9C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206">
    <w:name w:val="Dark List Accent 3"/>
    <w:basedOn w:val="88"/>
    <w:semiHidden/>
    <w:unhideWhenUsed/>
    <w:qFormat/>
    <w:uiPriority w:val="70"/>
    <w:rPr>
      <w:color w:val="CBE9CF" w:themeColor="background1"/>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CBE9CF" w:themeColor="background1" w:sz="18" w:space="0"/>
          <w:insideH w:val="nil"/>
          <w:insideV w:val="nil"/>
        </w:tcBorders>
        <w:shd w:val="clear" w:color="auto" w:fill="7B7B7B" w:themeFill="accent3" w:themeFillShade="BF"/>
      </w:tcPr>
    </w:tblStylePr>
    <w:tblStylePr w:type="lastCol">
      <w:tblPr/>
      <w:tcPr>
        <w:tcBorders>
          <w:top w:val="nil"/>
          <w:left w:val="single" w:color="CBE9C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207">
    <w:name w:val="Dark List Accent 4"/>
    <w:basedOn w:val="88"/>
    <w:semiHidden/>
    <w:unhideWhenUsed/>
    <w:qFormat/>
    <w:uiPriority w:val="70"/>
    <w:rPr>
      <w:color w:val="CBE9CF" w:themeColor="background1"/>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CBE9CF" w:themeColor="background1" w:sz="18" w:space="0"/>
          <w:insideH w:val="nil"/>
          <w:insideV w:val="nil"/>
        </w:tcBorders>
        <w:shd w:val="clear" w:color="auto" w:fill="BE8F00" w:themeFill="accent4" w:themeFillShade="BF"/>
      </w:tcPr>
    </w:tblStylePr>
    <w:tblStylePr w:type="lastCol">
      <w:tblPr/>
      <w:tcPr>
        <w:tcBorders>
          <w:top w:val="nil"/>
          <w:left w:val="single" w:color="CBE9C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208">
    <w:name w:val="Dark List Accent 5"/>
    <w:basedOn w:val="88"/>
    <w:semiHidden/>
    <w:unhideWhenUsed/>
    <w:qFormat/>
    <w:uiPriority w:val="70"/>
    <w:rPr>
      <w:color w:val="CBE9CF" w:themeColor="background1"/>
      <w14:textFill>
        <w14:solidFill>
          <w14:schemeClr w14:val="bg1"/>
        </w14:solidFill>
      </w14:textFill>
    </w:rPr>
    <w:tblPr>
      <w:tblStyleRowBandSize w:val="1"/>
      <w:tblStyleColBandSize w:val="1"/>
    </w:tblPr>
    <w:tcPr>
      <w:shd w:val="clear" w:color="auto" w:fill="4472C4" w:themeFill="accent5"/>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1F3863" w:themeFill="accent5" w:themeFillShade="7F"/>
      </w:tcPr>
    </w:tblStylePr>
    <w:tblStylePr w:type="firstCol">
      <w:tblPr/>
      <w:tcPr>
        <w:tcBorders>
          <w:top w:val="nil"/>
          <w:left w:val="nil"/>
          <w:bottom w:val="nil"/>
          <w:right w:val="single" w:color="CBE9CF" w:themeColor="background1" w:sz="18" w:space="0"/>
          <w:insideH w:val="nil"/>
          <w:insideV w:val="nil"/>
        </w:tcBorders>
        <w:shd w:val="clear" w:color="auto" w:fill="2F5496" w:themeFill="accent5" w:themeFillShade="BF"/>
      </w:tcPr>
    </w:tblStylePr>
    <w:tblStylePr w:type="lastCol">
      <w:tblPr/>
      <w:tcPr>
        <w:tcBorders>
          <w:top w:val="nil"/>
          <w:left w:val="single" w:color="CBE9CF" w:themeColor="background1" w:sz="18" w:space="0"/>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209">
    <w:name w:val="Dark List Accent 6"/>
    <w:basedOn w:val="88"/>
    <w:semiHidden/>
    <w:unhideWhenUsed/>
    <w:qFormat/>
    <w:uiPriority w:val="70"/>
    <w:rPr>
      <w:color w:val="CBE9CF" w:themeColor="background1"/>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CBE9CF" w:themeColor="background1" w:sz="18" w:space="0"/>
          <w:insideH w:val="nil"/>
          <w:insideV w:val="nil"/>
        </w:tcBorders>
        <w:shd w:val="clear" w:color="auto" w:fill="538135" w:themeFill="accent6" w:themeFillShade="BF"/>
      </w:tcPr>
    </w:tblStylePr>
    <w:tblStylePr w:type="lastCol">
      <w:tblPr/>
      <w:tcPr>
        <w:tcBorders>
          <w:top w:val="nil"/>
          <w:left w:val="single" w:color="CBE9C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210">
    <w:name w:val="Colorful Shading"/>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CBE9CF" w:themeColor="background1" w:sz="4" w:space="0"/>
        <w:insideV w:val="single" w:color="CBE9CF" w:themeColor="background1" w:sz="4" w:space="0"/>
      </w:tblBorders>
    </w:tblPr>
    <w:tcPr>
      <w:shd w:val="clear" w:color="auto" w:fill="E5E5E5"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000000" w:themeFill="text1"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1">
    <w:name w:val="Colorful Shading Accent 1"/>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CBE9CF" w:themeColor="background1" w:sz="4" w:space="0"/>
        <w:insideV w:val="single" w:color="CBE9CF" w:themeColor="background1" w:sz="4" w:space="0"/>
      </w:tblBorders>
    </w:tblPr>
    <w:tcPr>
      <w:shd w:val="clear" w:color="auto" w:fill="EEF5FA"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255D91" w:themeFill="accent1"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1"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DEA"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2">
    <w:name w:val="Colorful Shading Accent 2"/>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CBE9CF" w:themeColor="background1" w:sz="4" w:space="0"/>
        <w:insideV w:val="single" w:color="CBE9C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9D480D" w:themeFill="accent2"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3">
    <w:name w:val="Colorful Shading Accent 3"/>
    <w:basedOn w:val="88"/>
    <w:semiHidden/>
    <w:unhideWhenUsed/>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CBE9CF" w:themeColor="background1" w:sz="4" w:space="0"/>
        <w:insideV w:val="single" w:color="CBE9C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626262" w:themeFill="accent3"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214">
    <w:name w:val="Colorful Shading Accent 4"/>
    <w:basedOn w:val="88"/>
    <w:semiHidden/>
    <w:unhideWhenUsed/>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CBE9CF" w:themeColor="background1" w:sz="4" w:space="0"/>
        <w:insideV w:val="single" w:color="CBE9C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997300" w:themeFill="accent4"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5">
    <w:name w:val="Colorful Shading Accent 5"/>
    <w:basedOn w:val="88"/>
    <w:semiHidden/>
    <w:unhideWhenUsed/>
    <w:qFormat/>
    <w:uiPriority w:val="71"/>
    <w:rPr>
      <w:color w:val="000000" w:themeColor="text1"/>
      <w14:textFill>
        <w14:solidFill>
          <w14:schemeClr w14:val="tx1"/>
        </w14:solidFill>
      </w14:textFill>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CBE9CF" w:themeColor="background1" w:sz="4" w:space="0"/>
        <w:insideV w:val="single" w:color="CBE9CF" w:themeColor="background1" w:sz="4" w:space="0"/>
      </w:tblBorders>
    </w:tblPr>
    <w:tcPr>
      <w:shd w:val="clear" w:color="auto" w:fill="ECF1F9"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254378" w:themeFill="accent5"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5"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6">
    <w:name w:val="Colorful Shading Accent 6"/>
    <w:basedOn w:val="88"/>
    <w:semiHidden/>
    <w:unhideWhenUsed/>
    <w:qFormat/>
    <w:uiPriority w:val="71"/>
    <w:rPr>
      <w:color w:val="000000" w:themeColor="text1"/>
      <w14:textFill>
        <w14:solidFill>
          <w14:schemeClr w14:val="tx1"/>
        </w14:solidFill>
      </w14:textFill>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CBE9CF" w:themeColor="background1" w:sz="4" w:space="0"/>
        <w:insideV w:val="single" w:color="CBE9CF" w:themeColor="background1" w:sz="4" w:space="0"/>
      </w:tblBorders>
    </w:tblPr>
    <w:tcPr>
      <w:shd w:val="clear" w:color="auto" w:fill="F0F7EC" w:themeFill="accent6" w:themeFillTint="19"/>
    </w:tcPr>
    <w:tblStylePr w:type="firstRow">
      <w:rPr>
        <w:b/>
        <w:bCs/>
      </w:rPr>
      <w:tblPr/>
      <w:tcPr>
        <w:tcBorders>
          <w:top w:val="nil"/>
          <w:left w:val="nil"/>
          <w:bottom w:val="single" w:color="4472C4" w:themeColor="accent5"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43672A" w:themeFill="accent6"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7">
    <w:name w:val="Colorful List"/>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8">
    <w:name w:val="Colorful List Accent 1"/>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EF5FA" w:themeFill="accent1"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19">
    <w:name w:val="Colorful List Accent 2"/>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20">
    <w:name w:val="Colorful List Accent 3"/>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21">
    <w:name w:val="Colorful List Accent 4"/>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22">
    <w:name w:val="Colorful List Accent 5"/>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CF1F9" w:themeFill="accent5"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23">
    <w:name w:val="Colorful List Accent 6"/>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24">
    <w:name w:val="Colorful Grid"/>
    <w:basedOn w:val="88"/>
    <w:semiHidden/>
    <w:unhideWhenUsed/>
    <w:qFormat/>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CBE9CF" w:themeColor="background1"/>
        <w14:textFill>
          <w14:solidFill>
            <w14:schemeClr w14:val="bg1"/>
          </w14:solidFill>
        </w14:textFill>
      </w:rPr>
      <w:tblPr/>
      <w:tcPr>
        <w:shd w:val="clear" w:color="auto" w:fill="000000" w:themeFill="text1" w:themeFillShade="BF"/>
      </w:tcPr>
    </w:tblStylePr>
    <w:tblStylePr w:type="lastCol">
      <w:rPr>
        <w:color w:val="CBE9C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5">
    <w:name w:val="Colorful Grid Accent 1"/>
    <w:basedOn w:val="88"/>
    <w:semiHidden/>
    <w:unhideWhenUsed/>
    <w:qFormat/>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14:textFill>
          <w14:solidFill>
            <w14:schemeClr w14:val="tx1"/>
          </w14:solidFill>
        </w14:textFill>
      </w:rPr>
      <w:tblPr/>
      <w:tcPr>
        <w:shd w:val="clear" w:color="auto" w:fill="BDD6EE" w:themeFill="accent1" w:themeFillTint="66"/>
      </w:tcPr>
    </w:tblStylePr>
    <w:tblStylePr w:type="firstCol">
      <w:rPr>
        <w:color w:val="CBE9CF" w:themeColor="background1"/>
        <w14:textFill>
          <w14:solidFill>
            <w14:schemeClr w14:val="bg1"/>
          </w14:solidFill>
        </w14:textFill>
      </w:rPr>
      <w:tblPr/>
      <w:tcPr>
        <w:shd w:val="clear" w:color="auto" w:fill="2E75B5" w:themeFill="accent1" w:themeFillShade="BF"/>
      </w:tcPr>
    </w:tblStylePr>
    <w:tblStylePr w:type="lastCol">
      <w:rPr>
        <w:color w:val="CBE9CF" w:themeColor="background1"/>
        <w14:textFill>
          <w14:solidFill>
            <w14:schemeClr w14:val="bg1"/>
          </w14:solidFill>
        </w14:textFill>
      </w:rPr>
      <w:tblPr/>
      <w:tcPr>
        <w:shd w:val="clear" w:color="auto" w:fill="2E75B5" w:themeFill="accent1" w:themeFillShade="BF"/>
      </w:tc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226">
    <w:name w:val="Colorful Grid Accent 2"/>
    <w:basedOn w:val="88"/>
    <w:semiHidden/>
    <w:unhideWhenUsed/>
    <w:qFormat/>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CBE9CF" w:themeColor="background1"/>
        <w14:textFill>
          <w14:solidFill>
            <w14:schemeClr w14:val="bg1"/>
          </w14:solidFill>
        </w14:textFill>
      </w:rPr>
      <w:tblPr/>
      <w:tcPr>
        <w:shd w:val="clear" w:color="auto" w:fill="C55911" w:themeFill="accent2" w:themeFillShade="BF"/>
      </w:tcPr>
    </w:tblStylePr>
    <w:tblStylePr w:type="lastCol">
      <w:rPr>
        <w:color w:val="CBE9C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7">
    <w:name w:val="Colorful Grid Accent 3"/>
    <w:basedOn w:val="88"/>
    <w:semiHidden/>
    <w:unhideWhenUsed/>
    <w:qFormat/>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CBE9CF" w:themeColor="background1"/>
        <w14:textFill>
          <w14:solidFill>
            <w14:schemeClr w14:val="bg1"/>
          </w14:solidFill>
        </w14:textFill>
      </w:rPr>
      <w:tblPr/>
      <w:tcPr>
        <w:shd w:val="clear" w:color="auto" w:fill="7B7B7B" w:themeFill="accent3" w:themeFillShade="BF"/>
      </w:tcPr>
    </w:tblStylePr>
    <w:tblStylePr w:type="lastCol">
      <w:rPr>
        <w:color w:val="CBE9C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28">
    <w:name w:val="Colorful Grid Accent 4"/>
    <w:basedOn w:val="88"/>
    <w:semiHidden/>
    <w:unhideWhenUsed/>
    <w:qFormat/>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CBE9CF" w:themeColor="background1"/>
        <w14:textFill>
          <w14:solidFill>
            <w14:schemeClr w14:val="bg1"/>
          </w14:solidFill>
        </w14:textFill>
      </w:rPr>
      <w:tblPr/>
      <w:tcPr>
        <w:shd w:val="clear" w:color="auto" w:fill="BE8F00" w:themeFill="accent4" w:themeFillShade="BF"/>
      </w:tcPr>
    </w:tblStylePr>
    <w:tblStylePr w:type="lastCol">
      <w:rPr>
        <w:color w:val="CBE9C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29">
    <w:name w:val="Colorful Grid Accent 5"/>
    <w:basedOn w:val="88"/>
    <w:semiHidden/>
    <w:unhideWhenUsed/>
    <w:qFormat/>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14:textFill>
          <w14:solidFill>
            <w14:schemeClr w14:val="tx1"/>
          </w14:solidFill>
        </w14:textFill>
      </w:rPr>
      <w:tblPr/>
      <w:tcPr>
        <w:shd w:val="clear" w:color="auto" w:fill="B4C6E7" w:themeFill="accent5" w:themeFillTint="66"/>
      </w:tcPr>
    </w:tblStylePr>
    <w:tblStylePr w:type="firstCol">
      <w:rPr>
        <w:color w:val="CBE9CF" w:themeColor="background1"/>
        <w14:textFill>
          <w14:solidFill>
            <w14:schemeClr w14:val="bg1"/>
          </w14:solidFill>
        </w14:textFill>
      </w:rPr>
      <w:tblPr/>
      <w:tcPr>
        <w:shd w:val="clear" w:color="auto" w:fill="2F5496" w:themeFill="accent5" w:themeFillShade="BF"/>
      </w:tcPr>
    </w:tblStylePr>
    <w:tblStylePr w:type="lastCol">
      <w:rPr>
        <w:color w:val="CBE9CF" w:themeColor="background1"/>
        <w14:textFill>
          <w14:solidFill>
            <w14:schemeClr w14:val="bg1"/>
          </w14:solidFill>
        </w14:textFill>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30">
    <w:name w:val="Colorful Grid Accent 6"/>
    <w:basedOn w:val="88"/>
    <w:semiHidden/>
    <w:unhideWhenUsed/>
    <w:qFormat/>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CBE9CF" w:themeColor="background1"/>
        <w14:textFill>
          <w14:solidFill>
            <w14:schemeClr w14:val="bg1"/>
          </w14:solidFill>
        </w14:textFill>
      </w:rPr>
      <w:tblPr/>
      <w:tcPr>
        <w:shd w:val="clear" w:color="auto" w:fill="538135" w:themeFill="accent6" w:themeFillShade="BF"/>
      </w:tcPr>
    </w:tblStylePr>
    <w:tblStylePr w:type="lastCol">
      <w:rPr>
        <w:color w:val="CBE9C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32">
    <w:name w:val="Strong"/>
    <w:basedOn w:val="231"/>
    <w:qFormat/>
    <w:uiPriority w:val="0"/>
    <w:rPr>
      <w:b/>
    </w:rPr>
  </w:style>
  <w:style w:type="character" w:styleId="233">
    <w:name w:val="endnote reference"/>
    <w:basedOn w:val="231"/>
    <w:uiPriority w:val="0"/>
    <w:rPr>
      <w:vertAlign w:val="superscript"/>
    </w:rPr>
  </w:style>
  <w:style w:type="character" w:styleId="234">
    <w:name w:val="page number"/>
    <w:basedOn w:val="231"/>
    <w:qFormat/>
    <w:uiPriority w:val="0"/>
  </w:style>
  <w:style w:type="character" w:styleId="235">
    <w:name w:val="FollowedHyperlink"/>
    <w:basedOn w:val="231"/>
    <w:qFormat/>
    <w:uiPriority w:val="0"/>
    <w:rPr>
      <w:color w:val="000000"/>
      <w:u w:val="none"/>
    </w:rPr>
  </w:style>
  <w:style w:type="character" w:styleId="236">
    <w:name w:val="Emphasis"/>
    <w:basedOn w:val="231"/>
    <w:qFormat/>
    <w:uiPriority w:val="0"/>
    <w:rPr>
      <w:i/>
      <w:iCs/>
    </w:rPr>
  </w:style>
  <w:style w:type="character" w:styleId="237">
    <w:name w:val="line number"/>
    <w:basedOn w:val="231"/>
    <w:qFormat/>
    <w:uiPriority w:val="0"/>
  </w:style>
  <w:style w:type="character" w:styleId="238">
    <w:name w:val="HTML Definition"/>
    <w:basedOn w:val="231"/>
    <w:qFormat/>
    <w:uiPriority w:val="0"/>
    <w:rPr>
      <w:i/>
      <w:iCs/>
    </w:rPr>
  </w:style>
  <w:style w:type="character" w:styleId="239">
    <w:name w:val="HTML Typewriter"/>
    <w:basedOn w:val="231"/>
    <w:qFormat/>
    <w:uiPriority w:val="0"/>
    <w:rPr>
      <w:rFonts w:ascii="Courier New" w:hAnsi="Courier New" w:cs="Courier New"/>
      <w:sz w:val="20"/>
      <w:szCs w:val="20"/>
    </w:rPr>
  </w:style>
  <w:style w:type="character" w:styleId="240">
    <w:name w:val="HTML Acronym"/>
    <w:basedOn w:val="231"/>
    <w:qFormat/>
    <w:uiPriority w:val="0"/>
  </w:style>
  <w:style w:type="character" w:styleId="241">
    <w:name w:val="HTML Variable"/>
    <w:basedOn w:val="231"/>
    <w:qFormat/>
    <w:uiPriority w:val="0"/>
    <w:rPr>
      <w:i/>
      <w:iCs/>
    </w:rPr>
  </w:style>
  <w:style w:type="character" w:styleId="242">
    <w:name w:val="Hyperlink"/>
    <w:basedOn w:val="231"/>
    <w:qFormat/>
    <w:uiPriority w:val="99"/>
    <w:rPr>
      <w:color w:val="000000"/>
      <w:u w:val="none"/>
    </w:rPr>
  </w:style>
  <w:style w:type="character" w:styleId="243">
    <w:name w:val="HTML Code"/>
    <w:basedOn w:val="231"/>
    <w:qFormat/>
    <w:uiPriority w:val="0"/>
    <w:rPr>
      <w:rFonts w:ascii="Courier New" w:hAnsi="Courier New" w:cs="Courier New"/>
      <w:sz w:val="20"/>
      <w:szCs w:val="20"/>
    </w:rPr>
  </w:style>
  <w:style w:type="character" w:styleId="244">
    <w:name w:val="annotation reference"/>
    <w:basedOn w:val="231"/>
    <w:qFormat/>
    <w:uiPriority w:val="0"/>
    <w:rPr>
      <w:sz w:val="21"/>
      <w:szCs w:val="21"/>
    </w:rPr>
  </w:style>
  <w:style w:type="character" w:styleId="245">
    <w:name w:val="HTML Cite"/>
    <w:basedOn w:val="231"/>
    <w:qFormat/>
    <w:uiPriority w:val="0"/>
    <w:rPr>
      <w:i/>
      <w:iCs/>
    </w:rPr>
  </w:style>
  <w:style w:type="character" w:styleId="246">
    <w:name w:val="footnote reference"/>
    <w:basedOn w:val="231"/>
    <w:qFormat/>
    <w:uiPriority w:val="0"/>
    <w:rPr>
      <w:vertAlign w:val="superscript"/>
    </w:rPr>
  </w:style>
  <w:style w:type="character" w:styleId="247">
    <w:name w:val="HTML Keyboard"/>
    <w:basedOn w:val="231"/>
    <w:qFormat/>
    <w:uiPriority w:val="0"/>
    <w:rPr>
      <w:rFonts w:ascii="Courier New" w:hAnsi="Courier New" w:cs="Courier New"/>
      <w:sz w:val="20"/>
      <w:szCs w:val="20"/>
    </w:rPr>
  </w:style>
  <w:style w:type="character" w:styleId="248">
    <w:name w:val="HTML Sample"/>
    <w:basedOn w:val="231"/>
    <w:qFormat/>
    <w:uiPriority w:val="0"/>
    <w:rPr>
      <w:rFonts w:ascii="Courier New" w:hAnsi="Courier New" w:cs="Courier New"/>
    </w:rPr>
  </w:style>
  <w:style w:type="paragraph" w:customStyle="1" w:styleId="249">
    <w:name w:val="_Style 16"/>
    <w:basedOn w:val="1"/>
    <w:next w:val="1"/>
    <w:qFormat/>
    <w:uiPriority w:val="0"/>
    <w:pPr>
      <w:pBdr>
        <w:bottom w:val="single" w:color="auto" w:sz="6" w:space="1"/>
      </w:pBdr>
      <w:jc w:val="center"/>
    </w:pPr>
    <w:rPr>
      <w:rFonts w:ascii="Arial" w:eastAsia="宋体"/>
      <w:vanish/>
      <w:sz w:val="16"/>
    </w:rPr>
  </w:style>
  <w:style w:type="paragraph" w:customStyle="1" w:styleId="250">
    <w:name w:val="_Style 17"/>
    <w:basedOn w:val="1"/>
    <w:next w:val="1"/>
    <w:uiPriority w:val="0"/>
    <w:pPr>
      <w:pBdr>
        <w:top w:val="single" w:color="auto" w:sz="6" w:space="1"/>
      </w:pBdr>
      <w:jc w:val="center"/>
    </w:pPr>
    <w:rPr>
      <w:rFonts w:ascii="Arial" w:eastAsia="宋体"/>
      <w:vanish/>
      <w:sz w:val="16"/>
    </w:rPr>
  </w:style>
  <w:style w:type="character" w:customStyle="1" w:styleId="251">
    <w:name w:val="Mention"/>
    <w:basedOn w:val="231"/>
    <w:semiHidden/>
    <w:unhideWhenUsed/>
    <w:qFormat/>
    <w:uiPriority w:val="99"/>
    <w:rPr>
      <w:color w:val="2B579A"/>
      <w:shd w:val="clear" w:color="auto" w:fill="E1DFDD"/>
    </w:rPr>
  </w:style>
  <w:style w:type="character" w:customStyle="1" w:styleId="252">
    <w:name w:val="HTML 地址 字符"/>
    <w:basedOn w:val="231"/>
    <w:link w:val="41"/>
    <w:qFormat/>
    <w:uiPriority w:val="0"/>
    <w:rPr>
      <w:rFonts w:asciiTheme="minorHAnsi" w:hAnsiTheme="minorHAnsi" w:eastAsiaTheme="minorEastAsia" w:cstheme="minorBidi"/>
      <w:i/>
      <w:iCs/>
      <w:kern w:val="2"/>
      <w:sz w:val="21"/>
      <w:szCs w:val="24"/>
      <w:lang w:bidi="ar-SA"/>
    </w:rPr>
  </w:style>
  <w:style w:type="character" w:customStyle="1" w:styleId="253">
    <w:name w:val="HTML 预设格式 字符"/>
    <w:basedOn w:val="231"/>
    <w:link w:val="80"/>
    <w:qFormat/>
    <w:uiPriority w:val="0"/>
    <w:rPr>
      <w:rFonts w:ascii="Courier New" w:hAnsi="Courier New" w:cs="Courier New" w:eastAsiaTheme="minorEastAsia"/>
      <w:kern w:val="2"/>
      <w:lang w:bidi="ar-SA"/>
    </w:rPr>
  </w:style>
  <w:style w:type="paragraph" w:customStyle="1" w:styleId="254">
    <w:name w:val="TOC Heading"/>
    <w:basedOn w:val="3"/>
    <w:next w:val="1"/>
    <w:semiHidden/>
    <w:unhideWhenUsed/>
    <w:qFormat/>
    <w:uiPriority w:val="39"/>
    <w:pPr>
      <w:keepNext/>
      <w:keepLines/>
      <w:spacing w:before="340" w:beforeAutospacing="0" w:after="330" w:afterAutospacing="0" w:line="578" w:lineRule="auto"/>
      <w:jc w:val="both"/>
      <w:outlineLvl w:val="9"/>
    </w:pPr>
    <w:rPr>
      <w:rFonts w:hint="default" w:asciiTheme="minorHAnsi" w:hAnsiTheme="minorHAnsi" w:eastAsiaTheme="minorEastAsia" w:cstheme="minorBidi"/>
      <w:bCs/>
      <w:sz w:val="44"/>
      <w:szCs w:val="44"/>
      <w:lang w:bidi="ar-SA"/>
    </w:rPr>
  </w:style>
  <w:style w:type="character" w:customStyle="1" w:styleId="255">
    <w:name w:val="标题 字符"/>
    <w:basedOn w:val="231"/>
    <w:link w:val="84"/>
    <w:qFormat/>
    <w:uiPriority w:val="0"/>
    <w:rPr>
      <w:rFonts w:asciiTheme="majorHAnsi" w:hAnsiTheme="majorHAnsi" w:eastAsiaTheme="majorEastAsia" w:cstheme="majorBidi"/>
      <w:b/>
      <w:bCs/>
      <w:kern w:val="2"/>
      <w:sz w:val="32"/>
      <w:szCs w:val="32"/>
      <w:lang w:bidi="ar-SA"/>
    </w:rPr>
  </w:style>
  <w:style w:type="character" w:customStyle="1" w:styleId="256">
    <w:name w:val="标题 3 字符"/>
    <w:basedOn w:val="231"/>
    <w:link w:val="5"/>
    <w:qFormat/>
    <w:uiPriority w:val="0"/>
    <w:rPr>
      <w:rFonts w:asciiTheme="minorHAnsi" w:hAnsiTheme="minorHAnsi" w:eastAsiaTheme="minorEastAsia" w:cstheme="minorBidi"/>
      <w:b/>
      <w:bCs/>
      <w:kern w:val="2"/>
      <w:sz w:val="32"/>
      <w:szCs w:val="32"/>
      <w:lang w:bidi="ar-SA"/>
    </w:rPr>
  </w:style>
  <w:style w:type="character" w:customStyle="1" w:styleId="257">
    <w:name w:val="标题 4 字符"/>
    <w:basedOn w:val="231"/>
    <w:link w:val="6"/>
    <w:semiHidden/>
    <w:qFormat/>
    <w:uiPriority w:val="0"/>
    <w:rPr>
      <w:rFonts w:asciiTheme="majorHAnsi" w:hAnsiTheme="majorHAnsi" w:eastAsiaTheme="majorEastAsia" w:cstheme="majorBidi"/>
      <w:b/>
      <w:bCs/>
      <w:kern w:val="2"/>
      <w:sz w:val="28"/>
      <w:szCs w:val="28"/>
      <w:lang w:bidi="ar-SA"/>
    </w:rPr>
  </w:style>
  <w:style w:type="character" w:customStyle="1" w:styleId="258">
    <w:name w:val="标题 5 字符"/>
    <w:basedOn w:val="231"/>
    <w:link w:val="7"/>
    <w:semiHidden/>
    <w:qFormat/>
    <w:uiPriority w:val="0"/>
    <w:rPr>
      <w:rFonts w:asciiTheme="minorHAnsi" w:hAnsiTheme="minorHAnsi" w:eastAsiaTheme="minorEastAsia" w:cstheme="minorBidi"/>
      <w:b/>
      <w:bCs/>
      <w:kern w:val="2"/>
      <w:sz w:val="28"/>
      <w:szCs w:val="28"/>
      <w:lang w:bidi="ar-SA"/>
    </w:rPr>
  </w:style>
  <w:style w:type="character" w:customStyle="1" w:styleId="259">
    <w:name w:val="标题 6 字符"/>
    <w:basedOn w:val="231"/>
    <w:link w:val="8"/>
    <w:semiHidden/>
    <w:qFormat/>
    <w:uiPriority w:val="0"/>
    <w:rPr>
      <w:rFonts w:asciiTheme="majorHAnsi" w:hAnsiTheme="majorHAnsi" w:eastAsiaTheme="majorEastAsia" w:cstheme="majorBidi"/>
      <w:b/>
      <w:bCs/>
      <w:kern w:val="2"/>
      <w:sz w:val="24"/>
      <w:szCs w:val="24"/>
      <w:lang w:bidi="ar-SA"/>
    </w:rPr>
  </w:style>
  <w:style w:type="character" w:customStyle="1" w:styleId="260">
    <w:name w:val="标题 7 字符"/>
    <w:basedOn w:val="231"/>
    <w:link w:val="9"/>
    <w:semiHidden/>
    <w:qFormat/>
    <w:uiPriority w:val="0"/>
    <w:rPr>
      <w:rFonts w:asciiTheme="minorHAnsi" w:hAnsiTheme="minorHAnsi" w:eastAsiaTheme="minorEastAsia" w:cstheme="minorBidi"/>
      <w:b/>
      <w:bCs/>
      <w:kern w:val="2"/>
      <w:sz w:val="24"/>
      <w:szCs w:val="24"/>
      <w:lang w:bidi="ar-SA"/>
    </w:rPr>
  </w:style>
  <w:style w:type="character" w:customStyle="1" w:styleId="261">
    <w:name w:val="标题 8 字符"/>
    <w:basedOn w:val="231"/>
    <w:link w:val="10"/>
    <w:semiHidden/>
    <w:qFormat/>
    <w:uiPriority w:val="0"/>
    <w:rPr>
      <w:rFonts w:asciiTheme="majorHAnsi" w:hAnsiTheme="majorHAnsi" w:eastAsiaTheme="majorEastAsia" w:cstheme="majorBidi"/>
      <w:kern w:val="2"/>
      <w:sz w:val="24"/>
      <w:szCs w:val="24"/>
      <w:lang w:bidi="ar-SA"/>
    </w:rPr>
  </w:style>
  <w:style w:type="character" w:customStyle="1" w:styleId="262">
    <w:name w:val="标题 9 字符"/>
    <w:basedOn w:val="231"/>
    <w:link w:val="11"/>
    <w:semiHidden/>
    <w:qFormat/>
    <w:uiPriority w:val="0"/>
    <w:rPr>
      <w:rFonts w:asciiTheme="majorHAnsi" w:hAnsiTheme="majorHAnsi" w:eastAsiaTheme="majorEastAsia" w:cstheme="majorBidi"/>
      <w:kern w:val="2"/>
      <w:sz w:val="21"/>
      <w:szCs w:val="21"/>
      <w:lang w:bidi="ar-SA"/>
    </w:rPr>
  </w:style>
  <w:style w:type="character" w:customStyle="1" w:styleId="263">
    <w:name w:val="Subtle Reference"/>
    <w:basedOn w:val="23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64">
    <w:name w:val="Subtle Emphasis"/>
    <w:basedOn w:val="231"/>
    <w:qFormat/>
    <w:uiPriority w:val="19"/>
    <w:rPr>
      <w:i/>
      <w:iCs/>
      <w:color w:val="404040" w:themeColor="text1" w:themeTint="BF"/>
      <w14:textFill>
        <w14:solidFill>
          <w14:schemeClr w14:val="tx1">
            <w14:lumMod w14:val="75000"/>
            <w14:lumOff w14:val="25000"/>
          </w14:schemeClr>
        </w14:solidFill>
      </w14:textFill>
    </w:rPr>
  </w:style>
  <w:style w:type="character" w:customStyle="1" w:styleId="265">
    <w:name w:val="称呼 字符"/>
    <w:basedOn w:val="231"/>
    <w:link w:val="30"/>
    <w:qFormat/>
    <w:uiPriority w:val="0"/>
    <w:rPr>
      <w:rFonts w:asciiTheme="minorHAnsi" w:hAnsiTheme="minorHAnsi" w:eastAsiaTheme="minorEastAsia" w:cstheme="minorBidi"/>
      <w:kern w:val="2"/>
      <w:sz w:val="21"/>
      <w:szCs w:val="24"/>
      <w:lang w:bidi="ar-SA"/>
    </w:rPr>
  </w:style>
  <w:style w:type="character" w:customStyle="1" w:styleId="266">
    <w:name w:val="纯文本 字符"/>
    <w:basedOn w:val="231"/>
    <w:link w:val="45"/>
    <w:qFormat/>
    <w:uiPriority w:val="0"/>
    <w:rPr>
      <w:rFonts w:hAnsi="Courier New" w:cs="Courier New" w:asciiTheme="minorEastAsia" w:eastAsiaTheme="minorEastAsia"/>
      <w:kern w:val="2"/>
      <w:sz w:val="21"/>
      <w:szCs w:val="24"/>
      <w:lang w:bidi="ar-SA"/>
    </w:rPr>
  </w:style>
  <w:style w:type="character" w:customStyle="1" w:styleId="267">
    <w:name w:val="电子邮件签名 字符"/>
    <w:basedOn w:val="231"/>
    <w:link w:val="19"/>
    <w:qFormat/>
    <w:uiPriority w:val="0"/>
    <w:rPr>
      <w:rFonts w:asciiTheme="minorHAnsi" w:hAnsiTheme="minorHAnsi" w:eastAsiaTheme="minorEastAsia" w:cstheme="minorBidi"/>
      <w:kern w:val="2"/>
      <w:sz w:val="21"/>
      <w:szCs w:val="24"/>
      <w:lang w:bidi="ar-SA"/>
    </w:rPr>
  </w:style>
  <w:style w:type="character" w:customStyle="1" w:styleId="268">
    <w:name w:val="副标题 字符"/>
    <w:basedOn w:val="231"/>
    <w:link w:val="64"/>
    <w:qFormat/>
    <w:uiPriority w:val="0"/>
    <w:rPr>
      <w:rFonts w:asciiTheme="minorHAnsi" w:hAnsiTheme="minorHAnsi" w:eastAsiaTheme="minorEastAsia" w:cstheme="minorBidi"/>
      <w:b/>
      <w:bCs/>
      <w:kern w:val="28"/>
      <w:sz w:val="32"/>
      <w:szCs w:val="32"/>
      <w:lang w:bidi="ar-SA"/>
    </w:rPr>
  </w:style>
  <w:style w:type="character" w:customStyle="1" w:styleId="269">
    <w:name w:val="宏文本 字符"/>
    <w:basedOn w:val="231"/>
    <w:link w:val="2"/>
    <w:qFormat/>
    <w:uiPriority w:val="0"/>
    <w:rPr>
      <w:rFonts w:ascii="Courier New" w:hAnsi="Courier New" w:cs="Courier New"/>
      <w:kern w:val="2"/>
      <w:sz w:val="24"/>
      <w:szCs w:val="24"/>
      <w:lang w:bidi="ar-SA"/>
    </w:rPr>
  </w:style>
  <w:style w:type="character" w:customStyle="1" w:styleId="270">
    <w:name w:val="脚注文本 字符"/>
    <w:basedOn w:val="231"/>
    <w:link w:val="67"/>
    <w:qFormat/>
    <w:uiPriority w:val="0"/>
    <w:rPr>
      <w:rFonts w:asciiTheme="minorHAnsi" w:hAnsiTheme="minorHAnsi" w:eastAsiaTheme="minorEastAsia" w:cstheme="minorBidi"/>
      <w:kern w:val="2"/>
      <w:sz w:val="18"/>
      <w:szCs w:val="18"/>
      <w:lang w:bidi="ar-SA"/>
    </w:rPr>
  </w:style>
  <w:style w:type="character" w:customStyle="1" w:styleId="271">
    <w:name w:val="结束语 字符"/>
    <w:basedOn w:val="231"/>
    <w:link w:val="32"/>
    <w:qFormat/>
    <w:uiPriority w:val="0"/>
    <w:rPr>
      <w:rFonts w:asciiTheme="minorHAnsi" w:hAnsiTheme="minorHAnsi" w:eastAsiaTheme="minorEastAsia" w:cstheme="minorBidi"/>
      <w:kern w:val="2"/>
      <w:sz w:val="21"/>
      <w:szCs w:val="24"/>
      <w:lang w:bidi="ar-SA"/>
    </w:rPr>
  </w:style>
  <w:style w:type="character" w:customStyle="1" w:styleId="272">
    <w:name w:val="Hashtag"/>
    <w:basedOn w:val="231"/>
    <w:semiHidden/>
    <w:unhideWhenUsed/>
    <w:qFormat/>
    <w:uiPriority w:val="99"/>
    <w:rPr>
      <w:color w:val="2B579A"/>
      <w:shd w:val="clear" w:color="auto" w:fill="E1DFDD"/>
    </w:rPr>
  </w:style>
  <w:style w:type="paragraph" w:styleId="273">
    <w:name w:val="List Paragraph"/>
    <w:basedOn w:val="1"/>
    <w:semiHidden/>
    <w:unhideWhenUsed/>
    <w:qFormat/>
    <w:uiPriority w:val="99"/>
    <w:pPr>
      <w:ind w:firstLine="420" w:firstLineChars="200"/>
    </w:pPr>
  </w:style>
  <w:style w:type="character" w:customStyle="1" w:styleId="274">
    <w:name w:val="Intense Reference"/>
    <w:basedOn w:val="231"/>
    <w:qFormat/>
    <w:uiPriority w:val="32"/>
    <w:rPr>
      <w:b/>
      <w:bCs/>
      <w:smallCaps/>
      <w:color w:val="5B9BD5" w:themeColor="accent1"/>
      <w:spacing w:val="5"/>
      <w14:textFill>
        <w14:solidFill>
          <w14:schemeClr w14:val="accent1"/>
        </w14:solidFill>
      </w14:textFill>
    </w:rPr>
  </w:style>
  <w:style w:type="character" w:customStyle="1" w:styleId="275">
    <w:name w:val="Intense Emphasis"/>
    <w:basedOn w:val="231"/>
    <w:qFormat/>
    <w:uiPriority w:val="21"/>
    <w:rPr>
      <w:i/>
      <w:iCs/>
      <w:color w:val="5B9BD5" w:themeColor="accent1"/>
      <w14:textFill>
        <w14:solidFill>
          <w14:schemeClr w14:val="accent1"/>
        </w14:solidFill>
      </w14:textFill>
    </w:rPr>
  </w:style>
  <w:style w:type="paragraph" w:styleId="276">
    <w:name w:val="Intense Quote"/>
    <w:basedOn w:val="1"/>
    <w:next w:val="1"/>
    <w:link w:val="277"/>
    <w:semiHidden/>
    <w:unhideWhenUsed/>
    <w:qFormat/>
    <w:uiPriority w:val="99"/>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277">
    <w:name w:val="明显引用 字符"/>
    <w:basedOn w:val="231"/>
    <w:link w:val="276"/>
    <w:semiHidden/>
    <w:qFormat/>
    <w:uiPriority w:val="99"/>
    <w:rPr>
      <w:rFonts w:asciiTheme="minorHAnsi" w:hAnsiTheme="minorHAnsi" w:eastAsiaTheme="minorEastAsia" w:cstheme="minorBidi"/>
      <w:i/>
      <w:iCs/>
      <w:color w:val="5B9BD5" w:themeColor="accent1"/>
      <w:kern w:val="2"/>
      <w:sz w:val="21"/>
      <w:szCs w:val="24"/>
      <w:lang w:bidi="ar-SA"/>
      <w14:textFill>
        <w14:solidFill>
          <w14:schemeClr w14:val="accent1"/>
        </w14:solidFill>
      </w14:textFill>
    </w:rPr>
  </w:style>
  <w:style w:type="character" w:customStyle="1" w:styleId="278">
    <w:name w:val="批注框文本 字符"/>
    <w:basedOn w:val="231"/>
    <w:link w:val="54"/>
    <w:qFormat/>
    <w:uiPriority w:val="0"/>
    <w:rPr>
      <w:rFonts w:asciiTheme="minorHAnsi" w:hAnsiTheme="minorHAnsi" w:eastAsiaTheme="minorEastAsia" w:cstheme="minorBidi"/>
      <w:kern w:val="2"/>
      <w:sz w:val="18"/>
      <w:szCs w:val="18"/>
      <w:lang w:bidi="ar-SA"/>
    </w:rPr>
  </w:style>
  <w:style w:type="character" w:customStyle="1" w:styleId="279">
    <w:name w:val="批注文字 字符"/>
    <w:basedOn w:val="231"/>
    <w:link w:val="28"/>
    <w:qFormat/>
    <w:uiPriority w:val="0"/>
    <w:rPr>
      <w:rFonts w:asciiTheme="minorHAnsi" w:hAnsiTheme="minorHAnsi" w:eastAsiaTheme="minorEastAsia" w:cstheme="minorBidi"/>
      <w:kern w:val="2"/>
      <w:sz w:val="21"/>
      <w:szCs w:val="24"/>
      <w:lang w:bidi="ar-SA"/>
    </w:rPr>
  </w:style>
  <w:style w:type="character" w:customStyle="1" w:styleId="280">
    <w:name w:val="批注主题 字符"/>
    <w:basedOn w:val="279"/>
    <w:link w:val="85"/>
    <w:qFormat/>
    <w:uiPriority w:val="0"/>
    <w:rPr>
      <w:rFonts w:asciiTheme="minorHAnsi" w:hAnsiTheme="minorHAnsi" w:eastAsiaTheme="minorEastAsia" w:cstheme="minorBidi"/>
      <w:b/>
      <w:bCs/>
      <w:kern w:val="2"/>
      <w:sz w:val="21"/>
      <w:szCs w:val="24"/>
      <w:lang w:bidi="ar-SA"/>
    </w:rPr>
  </w:style>
  <w:style w:type="character" w:customStyle="1" w:styleId="281">
    <w:name w:val="签名 字符"/>
    <w:basedOn w:val="231"/>
    <w:link w:val="58"/>
    <w:qFormat/>
    <w:uiPriority w:val="0"/>
    <w:rPr>
      <w:rFonts w:asciiTheme="minorHAnsi" w:hAnsiTheme="minorHAnsi" w:eastAsiaTheme="minorEastAsia" w:cstheme="minorBidi"/>
      <w:kern w:val="2"/>
      <w:sz w:val="21"/>
      <w:szCs w:val="24"/>
      <w:lang w:bidi="ar-SA"/>
    </w:rPr>
  </w:style>
  <w:style w:type="table" w:customStyle="1" w:styleId="282">
    <w:name w:val="List Table 1 Light"/>
    <w:basedOn w:val="88"/>
    <w:qFormat/>
    <w:uiPriority w:val="46"/>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283">
    <w:name w:val="List Table 1 Light Accent 1"/>
    <w:basedOn w:val="88"/>
    <w:qFormat/>
    <w:uiPriority w:val="46"/>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284">
    <w:name w:val="List Table 1 Light Accent 2"/>
    <w:basedOn w:val="88"/>
    <w:qFormat/>
    <w:uiPriority w:val="46"/>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285">
    <w:name w:val="List Table 1 Light Accent 3"/>
    <w:basedOn w:val="88"/>
    <w:qFormat/>
    <w:uiPriority w:val="46"/>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286">
    <w:name w:val="List Table 1 Light Accent 4"/>
    <w:basedOn w:val="88"/>
    <w:qFormat/>
    <w:uiPriority w:val="46"/>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287">
    <w:name w:val="List Table 1 Light Accent 5"/>
    <w:basedOn w:val="88"/>
    <w:qFormat/>
    <w:uiPriority w:val="46"/>
    <w:tblStylePr w:type="firstRow">
      <w:rPr>
        <w:b/>
        <w:bCs/>
      </w:rPr>
      <w:tcPr>
        <w:tcBorders>
          <w:bottom w:val="single" w:color="8EAADB" w:themeColor="accent5" w:themeTint="99" w:sz="4" w:space="0"/>
        </w:tcBorders>
      </w:tcPr>
    </w:tblStylePr>
    <w:tblStylePr w:type="lastRow">
      <w:rPr>
        <w:b/>
        <w:bCs/>
      </w:rPr>
      <w:tcPr>
        <w:tcBorders>
          <w:top w:val="sing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288">
    <w:name w:val="List Table 1 Light Accent 6"/>
    <w:basedOn w:val="88"/>
    <w:qFormat/>
    <w:uiPriority w:val="46"/>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289">
    <w:name w:val="List Table 2"/>
    <w:basedOn w:val="88"/>
    <w:qFormat/>
    <w:uiPriority w:val="47"/>
    <w:tblPr>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290">
    <w:name w:val="List Table 2 Accent 1"/>
    <w:basedOn w:val="88"/>
    <w:qFormat/>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291">
    <w:name w:val="List Table 2 Accent 2"/>
    <w:basedOn w:val="88"/>
    <w:qFormat/>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292">
    <w:name w:val="List Table 2 Accent 3"/>
    <w:basedOn w:val="88"/>
    <w:qFormat/>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293">
    <w:name w:val="List Table 2 Accent 4"/>
    <w:basedOn w:val="88"/>
    <w:qFormat/>
    <w:uiPriority w:val="47"/>
    <w:tblPr>
      <w:tblBorders>
        <w:top w:val="single" w:color="FFD965" w:themeColor="accent4" w:themeTint="99" w:sz="4" w:space="0"/>
        <w:bottom w:val="single" w:color="FFD965" w:themeColor="accent4" w:themeTint="99" w:sz="4" w:space="0"/>
        <w:insideH w:val="single" w:color="FFD965"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294">
    <w:name w:val="List Table 2 Accent 5"/>
    <w:basedOn w:val="88"/>
    <w:qFormat/>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295">
    <w:name w:val="List Table 2 Accent 6"/>
    <w:basedOn w:val="88"/>
    <w:qFormat/>
    <w:uiPriority w:val="47"/>
    <w:tblPr>
      <w:tblBorders>
        <w:top w:val="single" w:color="A8D08D" w:themeColor="accent6" w:themeTint="99" w:sz="4" w:space="0"/>
        <w:bottom w:val="single" w:color="A8D08D" w:themeColor="accent6" w:themeTint="99" w:sz="4" w:space="0"/>
        <w:insideH w:val="single" w:color="A8D08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296">
    <w:name w:val="List Table 3"/>
    <w:basedOn w:val="88"/>
    <w:qFormat/>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CBE9C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297">
    <w:name w:val="List Table 3 Accent 1"/>
    <w:basedOn w:val="88"/>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CBE9C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298">
    <w:name w:val="List Table 3 Accent 2"/>
    <w:basedOn w:val="88"/>
    <w:qFormat/>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CBE9C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299">
    <w:name w:val="List Table 3 Accent 3"/>
    <w:basedOn w:val="88"/>
    <w:qFormat/>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CBE9CF" w:themeColor="background1"/>
        <w14:textFill>
          <w14:solidFill>
            <w14:schemeClr w14:val="bg1"/>
          </w14:solidFill>
        </w14:textFill>
      </w:rPr>
      <w:tcPr>
        <w:shd w:val="clear" w:color="auto" w:fill="A5A5A5" w:themeFill="accent3"/>
      </w:tcPr>
    </w:tblStylePr>
    <w:tblStylePr w:type="lastRow">
      <w:rPr>
        <w:b/>
        <w:bCs/>
      </w:rPr>
      <w:tcPr>
        <w:tcBorders>
          <w:top w:val="double" w:color="A5A5A5" w:themeColor="accent3"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300">
    <w:name w:val="List Table 3 Accent 4"/>
    <w:basedOn w:val="88"/>
    <w:qFormat/>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CBE9CF" w:themeColor="background1"/>
        <w14:textFill>
          <w14:solidFill>
            <w14:schemeClr w14:val="bg1"/>
          </w14:solidFill>
        </w14:textFill>
      </w:rPr>
      <w:tcPr>
        <w:shd w:val="clear" w:color="auto" w:fill="FFC000" w:themeFill="accent4"/>
      </w:tcPr>
    </w:tblStylePr>
    <w:tblStylePr w:type="lastRow">
      <w:rPr>
        <w:b/>
        <w:bCs/>
      </w:rPr>
      <w:tcPr>
        <w:tcBorders>
          <w:top w:val="double" w:color="FFC000" w:themeColor="accent4"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301">
    <w:name w:val="List Table 3 Accent 5"/>
    <w:basedOn w:val="88"/>
    <w:qFormat/>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CBE9C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302">
    <w:name w:val="List Table 3 Accent 6"/>
    <w:basedOn w:val="88"/>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CBE9CF" w:themeColor="background1"/>
        <w14:textFill>
          <w14:solidFill>
            <w14:schemeClr w14:val="bg1"/>
          </w14:solidFill>
        </w14:textFill>
      </w:rPr>
      <w:tcPr>
        <w:shd w:val="clear" w:color="auto" w:fill="70AD47" w:themeFill="accent6"/>
      </w:tcPr>
    </w:tblStylePr>
    <w:tblStylePr w:type="lastRow">
      <w:rPr>
        <w:b/>
        <w:bCs/>
      </w:rPr>
      <w:tcPr>
        <w:tcBorders>
          <w:top w:val="double" w:color="70AD47" w:themeColor="accent6"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303">
    <w:name w:val="List Table 4"/>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CBE9C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04">
    <w:name w:val="List Table 4 Accent 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CBE9C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05">
    <w:name w:val="List Table 4 Accent 2"/>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CBE9C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06">
    <w:name w:val="List Table 4 Accent 3"/>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Pr>
    <w:tblStylePr w:type="firstRow">
      <w:rPr>
        <w:b/>
        <w:bCs/>
        <w:color w:val="CBE9C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07">
    <w:name w:val="List Table 4 Accent 4"/>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Pr>
    <w:tblStylePr w:type="firstRow">
      <w:rPr>
        <w:b/>
        <w:bCs/>
        <w:color w:val="CBE9C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08">
    <w:name w:val="List Table 4 Accent 5"/>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CBE9C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09">
    <w:name w:val="List Table 4 Accent 6"/>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CBE9C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10">
    <w:name w:val="List Table 5 Dark"/>
    <w:basedOn w:val="88"/>
    <w:qFormat/>
    <w:uiPriority w:val="50"/>
    <w:rPr>
      <w:color w:val="CBE9CF" w:themeColor="background1"/>
      <w14:textFill>
        <w14:solidFill>
          <w14:schemeClr w14:val="bg1"/>
        </w14:solidFill>
      </w14:textFill>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1">
    <w:name w:val="List Table 5 Dark Accent 1"/>
    <w:basedOn w:val="88"/>
    <w:qFormat/>
    <w:uiPriority w:val="50"/>
    <w:rPr>
      <w:color w:val="CBE9CF" w:themeColor="background1"/>
      <w14:textFill>
        <w14:solidFill>
          <w14:schemeClr w14:val="bg1"/>
        </w14:solidFill>
      </w14:textFill>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Pr>
    <w:tcPr>
      <w:shd w:val="clear" w:color="auto" w:fill="5B9BD5" w:themeFill="accent1"/>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2">
    <w:name w:val="List Table 5 Dark Accent 2"/>
    <w:basedOn w:val="88"/>
    <w:qFormat/>
    <w:uiPriority w:val="50"/>
    <w:rPr>
      <w:color w:val="CBE9CF" w:themeColor="background1"/>
      <w14:textFill>
        <w14:solidFill>
          <w14:schemeClr w14:val="bg1"/>
        </w14:solidFill>
      </w14:textFill>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Pr>
    <w:tcPr>
      <w:shd w:val="clear" w:color="auto" w:fill="ED7D31" w:themeFill="accent2"/>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3">
    <w:name w:val="List Table 5 Dark Accent 3"/>
    <w:basedOn w:val="88"/>
    <w:qFormat/>
    <w:uiPriority w:val="50"/>
    <w:rPr>
      <w:color w:val="CBE9CF" w:themeColor="background1"/>
      <w14:textFill>
        <w14:solidFill>
          <w14:schemeClr w14:val="bg1"/>
        </w14:solidFill>
      </w14:textFill>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4">
    <w:name w:val="List Table 5 Dark Accent 4"/>
    <w:basedOn w:val="88"/>
    <w:qFormat/>
    <w:uiPriority w:val="50"/>
    <w:rPr>
      <w:color w:val="CBE9CF" w:themeColor="background1"/>
      <w14:textFill>
        <w14:solidFill>
          <w14:schemeClr w14:val="bg1"/>
        </w14:solidFill>
      </w14:textFill>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Pr>
    <w:tcPr>
      <w:shd w:val="clear" w:color="auto" w:fill="FFC000" w:themeFill="accent4"/>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5">
    <w:name w:val="List Table 5 Dark Accent 5"/>
    <w:basedOn w:val="88"/>
    <w:qFormat/>
    <w:uiPriority w:val="50"/>
    <w:rPr>
      <w:color w:val="CBE9CF" w:themeColor="background1"/>
      <w14:textFill>
        <w14:solidFill>
          <w14:schemeClr w14:val="bg1"/>
        </w14:solidFill>
      </w14:textFill>
    </w:rPr>
    <w:tblPr>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Pr>
    <w:tcPr>
      <w:shd w:val="clear" w:color="auto" w:fill="4472C4" w:themeFill="accent5"/>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6">
    <w:name w:val="List Table 5 Dark Accent 6"/>
    <w:basedOn w:val="88"/>
    <w:qFormat/>
    <w:uiPriority w:val="50"/>
    <w:rPr>
      <w:color w:val="CBE9CF" w:themeColor="background1"/>
      <w14:textFill>
        <w14:solidFill>
          <w14:schemeClr w14:val="bg1"/>
        </w14:solidFill>
      </w14:textFill>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Pr>
    <w:tcPr>
      <w:shd w:val="clear" w:color="auto" w:fill="70AD47" w:themeFill="accent6"/>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7">
    <w:name w:val="List Table 6 Colorful"/>
    <w:basedOn w:val="88"/>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18">
    <w:name w:val="List Table 6 Colorful Accent 1"/>
    <w:basedOn w:val="88"/>
    <w:qFormat/>
    <w:uiPriority w:val="51"/>
    <w:rPr>
      <w:color w:val="2E75B6" w:themeColor="accent1" w:themeShade="BF"/>
    </w:rPr>
    <w:tblPr>
      <w:tblBorders>
        <w:top w:val="single" w:color="5B9BD5" w:themeColor="accent1" w:sz="4" w:space="0"/>
        <w:bottom w:val="single" w:color="5B9BD5" w:themeColor="accent1" w:sz="4" w:space="0"/>
      </w:tblBorders>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19">
    <w:name w:val="List Table 6 Colorful Accent 2"/>
    <w:basedOn w:val="88"/>
    <w:qFormat/>
    <w:uiPriority w:val="51"/>
    <w:rPr>
      <w:color w:val="C55A11" w:themeColor="accent2" w:themeShade="BF"/>
    </w:rPr>
    <w:tblPr>
      <w:tblBorders>
        <w:top w:val="single" w:color="ED7D31" w:themeColor="accent2" w:sz="4" w:space="0"/>
        <w:bottom w:val="single" w:color="ED7D31" w:themeColor="accent2" w:sz="4" w:space="0"/>
      </w:tblBorders>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20">
    <w:name w:val="List Table 6 Colorful Accent 3"/>
    <w:basedOn w:val="88"/>
    <w:qFormat/>
    <w:uiPriority w:val="51"/>
    <w:rPr>
      <w:color w:val="7C7C7C" w:themeColor="accent3" w:themeShade="BF"/>
    </w:rPr>
    <w:tblPr>
      <w:tblBorders>
        <w:top w:val="single" w:color="A5A5A5" w:themeColor="accent3" w:sz="4" w:space="0"/>
        <w:bottom w:val="single" w:color="A5A5A5" w:themeColor="accent3" w:sz="4" w:space="0"/>
      </w:tblBorders>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21">
    <w:name w:val="List Table 6 Colorful Accent 4"/>
    <w:basedOn w:val="88"/>
    <w:qFormat/>
    <w:uiPriority w:val="51"/>
    <w:rPr>
      <w:color w:val="BF9000" w:themeColor="accent4" w:themeShade="BF"/>
    </w:rPr>
    <w:tblPr>
      <w:tblBorders>
        <w:top w:val="single" w:color="FFC000" w:themeColor="accent4" w:sz="4" w:space="0"/>
        <w:bottom w:val="single" w:color="FFC000" w:themeColor="accent4" w:sz="4" w:space="0"/>
      </w:tblBorders>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22">
    <w:name w:val="List Table 6 Colorful Accent 5"/>
    <w:basedOn w:val="88"/>
    <w:qFormat/>
    <w:uiPriority w:val="51"/>
    <w:rPr>
      <w:color w:val="2F5597" w:themeColor="accent5" w:themeShade="BF"/>
    </w:rPr>
    <w:tblPr>
      <w:tblBorders>
        <w:top w:val="single" w:color="4472C4" w:themeColor="accent5" w:sz="4" w:space="0"/>
        <w:bottom w:val="single" w:color="4472C4" w:themeColor="accent5" w:sz="4" w:space="0"/>
      </w:tblBorders>
    </w:tblPr>
    <w:tblStylePr w:type="firstRow">
      <w:rPr>
        <w:b/>
        <w:bCs/>
      </w:rPr>
      <w:tcPr>
        <w:tcBorders>
          <w:bottom w:val="single" w:color="4472C4" w:themeColor="accent5" w:sz="4" w:space="0"/>
        </w:tcBorders>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23">
    <w:name w:val="List Table 6 Colorful Accent 6"/>
    <w:basedOn w:val="88"/>
    <w:qFormat/>
    <w:uiPriority w:val="51"/>
    <w:rPr>
      <w:color w:val="548235" w:themeColor="accent6" w:themeShade="BF"/>
    </w:rPr>
    <w:tblPr>
      <w:tblBorders>
        <w:top w:val="single" w:color="70AD47" w:themeColor="accent6" w:sz="4" w:space="0"/>
        <w:bottom w:val="single" w:color="70AD47" w:themeColor="accent6" w:sz="4" w:space="0"/>
      </w:tblBorders>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24">
    <w:name w:val="List Table 7 Colorful"/>
    <w:basedOn w:val="88"/>
    <w:qFormat/>
    <w:uiPriority w:val="52"/>
    <w:rPr>
      <w:color w:val="000000" w:themeColor="text1"/>
      <w14:textFill>
        <w14:solidFill>
          <w14:schemeClr w14:val="tx1"/>
        </w14:solidFill>
      </w14:textFill>
    </w:rPr>
    <w:tblStylePr w:type="firstRow">
      <w:rPr>
        <w:rFonts w:asciiTheme="majorHAnsi" w:hAnsiTheme="majorHAnsi" w:eastAsiaTheme="majorEastAsia" w:cstheme="majorBidi"/>
        <w:i/>
        <w:iCs/>
        <w:sz w:val="26"/>
      </w:rPr>
      <w:tcPr>
        <w:tcBorders>
          <w:bottom w:val="single" w:color="000000" w:themeColor="text1"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CBE9C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25">
    <w:name w:val="List Table 7 Colorful Accent 1"/>
    <w:basedOn w:val="88"/>
    <w:qFormat/>
    <w:uiPriority w:val="52"/>
    <w:rPr>
      <w:color w:val="2E75B6" w:themeColor="accent1" w:themeShade="BF"/>
    </w:rPr>
    <w:tblStylePr w:type="firstRow">
      <w:rPr>
        <w:rFonts w:asciiTheme="majorHAnsi" w:hAnsiTheme="majorHAnsi" w:eastAsiaTheme="majorEastAsia" w:cstheme="majorBidi"/>
        <w:i/>
        <w:iCs/>
        <w:sz w:val="26"/>
      </w:rPr>
      <w:tcPr>
        <w:tcBorders>
          <w:bottom w:val="single" w:color="5B9BD5" w:themeColor="accent1"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5B9BD5" w:themeColor="accent1"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1"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5B9BD5" w:themeColor="accent1" w:sz="4" w:space="0"/>
        </w:tcBorders>
        <w:shd w:val="clear" w:color="auto" w:fill="CBE9C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26">
    <w:name w:val="List Table 7 Colorful Accent 2"/>
    <w:basedOn w:val="88"/>
    <w:qFormat/>
    <w:uiPriority w:val="52"/>
    <w:rPr>
      <w:color w:val="C55A11" w:themeColor="accent2" w:themeShade="BF"/>
    </w:rPr>
    <w:tblStylePr w:type="firstRow">
      <w:rPr>
        <w:rFonts w:asciiTheme="majorHAnsi" w:hAnsiTheme="majorHAnsi" w:eastAsiaTheme="majorEastAsia" w:cstheme="majorBidi"/>
        <w:i/>
        <w:iCs/>
        <w:sz w:val="26"/>
      </w:rPr>
      <w:tcPr>
        <w:tcBorders>
          <w:bottom w:val="single" w:color="ED7D31" w:themeColor="accent2"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CBE9C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27">
    <w:name w:val="List Table 7 Colorful Accent 3"/>
    <w:basedOn w:val="88"/>
    <w:qFormat/>
    <w:uiPriority w:val="52"/>
    <w:rPr>
      <w:color w:val="7C7C7C" w:themeColor="accent3" w:themeShade="BF"/>
    </w:rPr>
    <w:tblStylePr w:type="firstRow">
      <w:rPr>
        <w:rFonts w:asciiTheme="majorHAnsi" w:hAnsiTheme="majorHAnsi" w:eastAsiaTheme="majorEastAsia" w:cstheme="majorBidi"/>
        <w:i/>
        <w:iCs/>
        <w:sz w:val="26"/>
      </w:rPr>
      <w:tcPr>
        <w:tcBorders>
          <w:bottom w:val="single" w:color="A5A5A5" w:themeColor="accent3"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CBE9C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28">
    <w:name w:val="List Table 7 Colorful Accent 4"/>
    <w:basedOn w:val="88"/>
    <w:qFormat/>
    <w:uiPriority w:val="52"/>
    <w:rPr>
      <w:color w:val="BF9000" w:themeColor="accent4" w:themeShade="BF"/>
    </w:rPr>
    <w:tblStylePr w:type="firstRow">
      <w:rPr>
        <w:rFonts w:asciiTheme="majorHAnsi" w:hAnsiTheme="majorHAnsi" w:eastAsiaTheme="majorEastAsia" w:cstheme="majorBidi"/>
        <w:i/>
        <w:iCs/>
        <w:sz w:val="26"/>
      </w:rPr>
      <w:tcPr>
        <w:tcBorders>
          <w:bottom w:val="single" w:color="FFC000" w:themeColor="accent4"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CBE9C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29">
    <w:name w:val="List Table 7 Colorful Accent 5"/>
    <w:basedOn w:val="88"/>
    <w:qFormat/>
    <w:uiPriority w:val="52"/>
    <w:rPr>
      <w:color w:val="2F5597" w:themeColor="accent5" w:themeShade="BF"/>
    </w:rPr>
    <w:tblStylePr w:type="firstRow">
      <w:rPr>
        <w:rFonts w:asciiTheme="majorHAnsi" w:hAnsiTheme="majorHAnsi" w:eastAsiaTheme="majorEastAsia" w:cstheme="majorBidi"/>
        <w:i/>
        <w:iCs/>
        <w:sz w:val="26"/>
      </w:rPr>
      <w:tcPr>
        <w:tcBorders>
          <w:bottom w:val="single" w:color="4472C4" w:themeColor="accent5"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4472C4" w:themeColor="accent5"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5"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4472C4" w:themeColor="accent5" w:sz="4" w:space="0"/>
        </w:tcBorders>
        <w:shd w:val="clear" w:color="auto" w:fill="CBE9C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30">
    <w:name w:val="List Table 7 Colorful Accent 6"/>
    <w:basedOn w:val="88"/>
    <w:qFormat/>
    <w:uiPriority w:val="52"/>
    <w:rPr>
      <w:color w:val="548235" w:themeColor="accent6" w:themeShade="BF"/>
    </w:rPr>
    <w:tblStylePr w:type="firstRow">
      <w:rPr>
        <w:rFonts w:asciiTheme="majorHAnsi" w:hAnsiTheme="majorHAnsi" w:eastAsiaTheme="majorEastAsia" w:cstheme="majorBidi"/>
        <w:i/>
        <w:iCs/>
        <w:sz w:val="26"/>
      </w:rPr>
      <w:tcPr>
        <w:tcBorders>
          <w:bottom w:val="single" w:color="70AD47" w:themeColor="accent6"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CBE9C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331">
    <w:name w:val="日期 字符"/>
    <w:basedOn w:val="231"/>
    <w:link w:val="50"/>
    <w:qFormat/>
    <w:uiPriority w:val="0"/>
    <w:rPr>
      <w:rFonts w:asciiTheme="minorHAnsi" w:hAnsiTheme="minorHAnsi" w:eastAsiaTheme="minorEastAsia" w:cstheme="minorBidi"/>
      <w:kern w:val="2"/>
      <w:sz w:val="21"/>
      <w:szCs w:val="24"/>
      <w:lang w:bidi="ar-SA"/>
    </w:rPr>
  </w:style>
  <w:style w:type="character" w:customStyle="1" w:styleId="332">
    <w:name w:val="Book Title"/>
    <w:basedOn w:val="231"/>
    <w:qFormat/>
    <w:uiPriority w:val="33"/>
    <w:rPr>
      <w:b/>
      <w:bCs/>
      <w:i/>
      <w:iCs/>
      <w:spacing w:val="5"/>
    </w:rPr>
  </w:style>
  <w:style w:type="paragraph" w:customStyle="1" w:styleId="333">
    <w:name w:val="Bibliography"/>
    <w:basedOn w:val="1"/>
    <w:next w:val="1"/>
    <w:semiHidden/>
    <w:unhideWhenUsed/>
    <w:qFormat/>
    <w:uiPriority w:val="37"/>
  </w:style>
  <w:style w:type="table" w:customStyle="1" w:styleId="334">
    <w:name w:val="Grid Table 1 Light"/>
    <w:basedOn w:val="88"/>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335">
    <w:name w:val="Grid Table 1 Light Accent 1"/>
    <w:basedOn w:val="88"/>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336">
    <w:name w:val="Grid Table 1 Light Accent 2"/>
    <w:basedOn w:val="88"/>
    <w:qFormat/>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337">
    <w:name w:val="Grid Table 1 Light Accent 3"/>
    <w:basedOn w:val="88"/>
    <w:qFormat/>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338">
    <w:name w:val="Grid Table 1 Light Accent 4"/>
    <w:basedOn w:val="88"/>
    <w:qFormat/>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339">
    <w:name w:val="Grid Table 1 Light Accent 5"/>
    <w:basedOn w:val="88"/>
    <w:qFormat/>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340">
    <w:name w:val="Grid Table 1 Light Accent 6"/>
    <w:basedOn w:val="88"/>
    <w:qFormat/>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341">
    <w:name w:val="Grid Table 2"/>
    <w:basedOn w:val="88"/>
    <w:qFormat/>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CBE9CF" w:themeFill="background1"/>
      </w:tcPr>
    </w:tblStylePr>
    <w:tblStylePr w:type="lastRow">
      <w:rPr>
        <w:b/>
        <w:bCs/>
      </w:rPr>
      <w:tcPr>
        <w:tcBorders>
          <w:top w:val="double" w:color="666666" w:themeColor="text1"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42">
    <w:name w:val="Grid Table 2 Accent 1"/>
    <w:basedOn w:val="88"/>
    <w:qFormat/>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cPr>
        <w:tcBorders>
          <w:top w:val="nil"/>
          <w:bottom w:val="single" w:color="9CC2E5" w:themeColor="accent1" w:themeTint="99" w:sz="12" w:space="0"/>
          <w:insideH w:val="nil"/>
          <w:insideV w:val="nil"/>
        </w:tcBorders>
        <w:shd w:val="clear" w:color="auto" w:fill="CBE9CF" w:themeFill="background1"/>
      </w:tcPr>
    </w:tblStylePr>
    <w:tblStylePr w:type="lastRow">
      <w:rPr>
        <w:b/>
        <w:bCs/>
      </w:rPr>
      <w:tcPr>
        <w:tcBorders>
          <w:top w:val="double" w:color="9CC2E5" w:themeColor="accent1"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43">
    <w:name w:val="Grid Table 2 Accent 2"/>
    <w:basedOn w:val="88"/>
    <w:qFormat/>
    <w:uiPriority w:val="47"/>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cPr>
        <w:tcBorders>
          <w:top w:val="nil"/>
          <w:bottom w:val="single" w:color="F4B083" w:themeColor="accent2" w:themeTint="99" w:sz="12" w:space="0"/>
          <w:insideH w:val="nil"/>
          <w:insideV w:val="nil"/>
        </w:tcBorders>
        <w:shd w:val="clear" w:color="auto" w:fill="CBE9CF" w:themeFill="background1"/>
      </w:tcPr>
    </w:tblStylePr>
    <w:tblStylePr w:type="lastRow">
      <w:rPr>
        <w:b/>
        <w:bCs/>
      </w:rPr>
      <w:tcPr>
        <w:tcBorders>
          <w:top w:val="double" w:color="F4B083" w:themeColor="accent2"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44">
    <w:name w:val="Grid Table 2 Accent 3"/>
    <w:basedOn w:val="88"/>
    <w:qFormat/>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Pr>
    <w:tblStylePr w:type="firstRow">
      <w:rPr>
        <w:b/>
        <w:bCs/>
      </w:rPr>
      <w:tcPr>
        <w:tcBorders>
          <w:top w:val="nil"/>
          <w:bottom w:val="single" w:color="C8C8C8" w:themeColor="accent3" w:themeTint="99" w:sz="12" w:space="0"/>
          <w:insideH w:val="nil"/>
          <w:insideV w:val="nil"/>
        </w:tcBorders>
        <w:shd w:val="clear" w:color="auto" w:fill="CBE9CF" w:themeFill="background1"/>
      </w:tcPr>
    </w:tblStylePr>
    <w:tblStylePr w:type="lastRow">
      <w:rPr>
        <w:b/>
        <w:bCs/>
      </w:rPr>
      <w:tcPr>
        <w:tcBorders>
          <w:top w:val="double" w:color="C8C8C8" w:themeColor="accent3"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45">
    <w:name w:val="Grid Table 2 Accent 4"/>
    <w:basedOn w:val="88"/>
    <w:qFormat/>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Pr>
    <w:tblStylePr w:type="firstRow">
      <w:rPr>
        <w:b/>
        <w:bCs/>
      </w:rPr>
      <w:tcPr>
        <w:tcBorders>
          <w:top w:val="nil"/>
          <w:bottom w:val="single" w:color="FFD965" w:themeColor="accent4" w:themeTint="99" w:sz="12" w:space="0"/>
          <w:insideH w:val="nil"/>
          <w:insideV w:val="nil"/>
        </w:tcBorders>
        <w:shd w:val="clear" w:color="auto" w:fill="CBE9CF" w:themeFill="background1"/>
      </w:tcPr>
    </w:tblStylePr>
    <w:tblStylePr w:type="lastRow">
      <w:rPr>
        <w:b/>
        <w:bCs/>
      </w:rPr>
      <w:tcPr>
        <w:tcBorders>
          <w:top w:val="double" w:color="FFD965" w:themeColor="accent4"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46">
    <w:name w:val="Grid Table 2 Accent 5"/>
    <w:basedOn w:val="88"/>
    <w:qFormat/>
    <w:uiPriority w:val="47"/>
    <w:tblPr>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Pr>
    <w:tblStylePr w:type="firstRow">
      <w:rPr>
        <w:b/>
        <w:bCs/>
      </w:rPr>
      <w:tcPr>
        <w:tcBorders>
          <w:top w:val="nil"/>
          <w:bottom w:val="single" w:color="8EAADB" w:themeColor="accent5" w:themeTint="99" w:sz="12" w:space="0"/>
          <w:insideH w:val="nil"/>
          <w:insideV w:val="nil"/>
        </w:tcBorders>
        <w:shd w:val="clear" w:color="auto" w:fill="CBE9CF" w:themeFill="background1"/>
      </w:tcPr>
    </w:tblStylePr>
    <w:tblStylePr w:type="lastRow">
      <w:rPr>
        <w:b/>
        <w:bCs/>
      </w:rPr>
      <w:tcPr>
        <w:tcBorders>
          <w:top w:val="double" w:color="8EAADB" w:themeColor="accent5"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47">
    <w:name w:val="Grid Table 2 Accent 6"/>
    <w:basedOn w:val="88"/>
    <w:qFormat/>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cPr>
        <w:tcBorders>
          <w:top w:val="nil"/>
          <w:bottom w:val="single" w:color="A8D08D" w:themeColor="accent6" w:themeTint="99" w:sz="12" w:space="0"/>
          <w:insideH w:val="nil"/>
          <w:insideV w:val="nil"/>
        </w:tcBorders>
        <w:shd w:val="clear" w:color="auto" w:fill="CBE9CF" w:themeFill="background1"/>
      </w:tcPr>
    </w:tblStylePr>
    <w:tblStylePr w:type="lastRow">
      <w:rPr>
        <w:b/>
        <w:bCs/>
      </w:rPr>
      <w:tcPr>
        <w:tcBorders>
          <w:top w:val="double" w:color="A8D08D" w:themeColor="accent6"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48">
    <w:name w:val="Grid Table 3"/>
    <w:basedOn w:val="88"/>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349">
    <w:name w:val="Grid Table 3 Accent 1"/>
    <w:basedOn w:val="88"/>
    <w:qFormat/>
    <w:uiPriority w:val="48"/>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350">
    <w:name w:val="Grid Table 3 Accent 2"/>
    <w:basedOn w:val="88"/>
    <w:qFormat/>
    <w:uiPriority w:val="48"/>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351">
    <w:name w:val="Grid Table 3 Accent 3"/>
    <w:basedOn w:val="88"/>
    <w:qFormat/>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352">
    <w:name w:val="Grid Table 3 Accent 4"/>
    <w:basedOn w:val="88"/>
    <w:qFormat/>
    <w:uiPriority w:val="48"/>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353">
    <w:name w:val="Grid Table 3 Accent 5"/>
    <w:basedOn w:val="88"/>
    <w:qFormat/>
    <w:uiPriority w:val="48"/>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354">
    <w:name w:val="Grid Table 3 Accent 6"/>
    <w:basedOn w:val="88"/>
    <w:qFormat/>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355">
    <w:name w:val="Grid Table 4"/>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CBE9C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56">
    <w:name w:val="Grid Table 4 Accent 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CBE9C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57">
    <w:name w:val="Grid Table 4 Accent 2"/>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CBE9C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58">
    <w:name w:val="Grid Table 4 Accent 3"/>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CBE9C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59">
    <w:name w:val="Grid Table 4 Accent 4"/>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CBE9C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60">
    <w:name w:val="Grid Table 4 Accent 5"/>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CBE9C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61">
    <w:name w:val="Grid Table 4 Accent 6"/>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CBE9C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62">
    <w:name w:val="Grid Table 5 Dark"/>
    <w:basedOn w:val="88"/>
    <w:qFormat/>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CCCCCC" w:themeFill="text1"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000000" w:themeFill="text1"/>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000000" w:themeFill="text1"/>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000000" w:themeFill="text1"/>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363">
    <w:name w:val="Grid Table 5 Dark Accent 1"/>
    <w:basedOn w:val="88"/>
    <w:qFormat/>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DEEAF6" w:themeFill="accent1"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5B9BD5" w:themeFill="accent1"/>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5B9BD5" w:themeFill="accent1"/>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5B9BD5" w:themeFill="accent1"/>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364">
    <w:name w:val="Grid Table 5 Dark Accent 2"/>
    <w:basedOn w:val="88"/>
    <w:qFormat/>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FBE4D5" w:themeFill="accent2"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ED7D31" w:themeFill="accent2"/>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ED7D31" w:themeFill="accent2"/>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ED7D31" w:themeFill="accent2"/>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365">
    <w:name w:val="Grid Table 5 Dark Accent 3"/>
    <w:basedOn w:val="88"/>
    <w:qFormat/>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ECECEC" w:themeFill="accent3"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A5A5A5" w:themeFill="accent3"/>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A5A5A5" w:themeFill="accent3"/>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A5A5A5" w:themeFill="accent3"/>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366">
    <w:name w:val="Grid Table 5 Dark Accent 4"/>
    <w:basedOn w:val="88"/>
    <w:qFormat/>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FEF2CC" w:themeFill="accent4"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FFC000" w:themeFill="accent4"/>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FFC000" w:themeFill="accent4"/>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FFC000" w:themeFill="accent4"/>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367">
    <w:name w:val="Grid Table 5 Dark Accent 5"/>
    <w:basedOn w:val="88"/>
    <w:qFormat/>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D9E2F3" w:themeFill="accent5"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4472C4" w:themeFill="accent5"/>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4472C4" w:themeFill="accent5"/>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4472C4" w:themeFill="accent5"/>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368">
    <w:name w:val="Grid Table 5 Dark Accent 6"/>
    <w:basedOn w:val="88"/>
    <w:qFormat/>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E2EFD9" w:themeFill="accent6"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70AD47" w:themeFill="accent6"/>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70AD47" w:themeFill="accent6"/>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70AD47" w:themeFill="accent6"/>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369">
    <w:name w:val="Grid Table 6 Colorful"/>
    <w:basedOn w:val="88"/>
    <w:qFormat/>
    <w:uiPriority w:val="51"/>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0">
    <w:name w:val="Grid Table 6 Colorful Accent 1"/>
    <w:basedOn w:val="88"/>
    <w:qFormat/>
    <w:uiPriority w:val="51"/>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1">
    <w:name w:val="Grid Table 6 Colorful Accent 2"/>
    <w:basedOn w:val="88"/>
    <w:qFormat/>
    <w:uiPriority w:val="51"/>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2">
    <w:name w:val="Grid Table 6 Colorful Accent 3"/>
    <w:basedOn w:val="88"/>
    <w:qFormat/>
    <w:uiPriority w:val="51"/>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3">
    <w:name w:val="Grid Table 6 Colorful Accent 4"/>
    <w:basedOn w:val="88"/>
    <w:qFormat/>
    <w:uiPriority w:val="51"/>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74">
    <w:name w:val="Grid Table 6 Colorful Accent 5"/>
    <w:basedOn w:val="88"/>
    <w:qFormat/>
    <w:uiPriority w:val="51"/>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75">
    <w:name w:val="Grid Table 6 Colorful Accent 6"/>
    <w:basedOn w:val="88"/>
    <w:qFormat/>
    <w:uiPriority w:val="51"/>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76">
    <w:name w:val="Grid Table 7 Colorful"/>
    <w:basedOn w:val="88"/>
    <w:qFormat/>
    <w:uiPriority w:val="52"/>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377">
    <w:name w:val="Grid Table 7 Colorful Accent 1"/>
    <w:basedOn w:val="88"/>
    <w:qFormat/>
    <w:uiPriority w:val="52"/>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378">
    <w:name w:val="Grid Table 7 Colorful Accent 2"/>
    <w:basedOn w:val="88"/>
    <w:qFormat/>
    <w:uiPriority w:val="52"/>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379">
    <w:name w:val="Grid Table 7 Colorful Accent 3"/>
    <w:basedOn w:val="88"/>
    <w:qFormat/>
    <w:uiPriority w:val="52"/>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380">
    <w:name w:val="Grid Table 7 Colorful Accent 4"/>
    <w:basedOn w:val="88"/>
    <w:qFormat/>
    <w:uiPriority w:val="52"/>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381">
    <w:name w:val="Grid Table 7 Colorful Accent 5"/>
    <w:basedOn w:val="88"/>
    <w:qFormat/>
    <w:uiPriority w:val="52"/>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382">
    <w:name w:val="Grid Table 7 Colorful Accent 6"/>
    <w:basedOn w:val="88"/>
    <w:qFormat/>
    <w:uiPriority w:val="52"/>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383">
    <w:name w:val="Grid Table Light"/>
    <w:basedOn w:val="88"/>
    <w:qFormat/>
    <w:uiPriority w:val="40"/>
    <w:tblPr>
      <w:tblBorders>
        <w:top w:val="single" w:color="7EC888" w:themeColor="background1" w:themeShade="BF" w:sz="4" w:space="0"/>
        <w:left w:val="single" w:color="7EC888" w:themeColor="background1" w:themeShade="BF" w:sz="4" w:space="0"/>
        <w:bottom w:val="single" w:color="7EC888" w:themeColor="background1" w:themeShade="BF" w:sz="4" w:space="0"/>
        <w:right w:val="single" w:color="7EC888" w:themeColor="background1" w:themeShade="BF" w:sz="4" w:space="0"/>
        <w:insideH w:val="single" w:color="7EC888" w:themeColor="background1" w:themeShade="BF" w:sz="4" w:space="0"/>
        <w:insideV w:val="single" w:color="7EC888" w:themeColor="background1" w:themeShade="BF" w:sz="4" w:space="0"/>
      </w:tblBorders>
    </w:tblPr>
  </w:style>
  <w:style w:type="character" w:customStyle="1" w:styleId="384">
    <w:name w:val="尾注文本 字符"/>
    <w:basedOn w:val="231"/>
    <w:link w:val="52"/>
    <w:qFormat/>
    <w:uiPriority w:val="0"/>
    <w:rPr>
      <w:rFonts w:asciiTheme="minorHAnsi" w:hAnsiTheme="minorHAnsi" w:eastAsiaTheme="minorEastAsia" w:cstheme="minorBidi"/>
      <w:kern w:val="2"/>
      <w:sz w:val="21"/>
      <w:szCs w:val="24"/>
      <w:lang w:bidi="ar-SA"/>
    </w:rPr>
  </w:style>
  <w:style w:type="character" w:customStyle="1" w:styleId="385">
    <w:name w:val="Unresolved Mention"/>
    <w:basedOn w:val="231"/>
    <w:semiHidden/>
    <w:unhideWhenUsed/>
    <w:qFormat/>
    <w:uiPriority w:val="99"/>
    <w:rPr>
      <w:color w:val="605E5C"/>
      <w:shd w:val="clear" w:color="auto" w:fill="E1DFDD"/>
    </w:rPr>
  </w:style>
  <w:style w:type="character" w:customStyle="1" w:styleId="386">
    <w:name w:val="文档结构图 字符"/>
    <w:basedOn w:val="231"/>
    <w:link w:val="26"/>
    <w:qFormat/>
    <w:uiPriority w:val="0"/>
    <w:rPr>
      <w:rFonts w:ascii="Microsoft YaHei UI" w:eastAsia="Microsoft YaHei UI" w:hAnsiTheme="minorHAnsi" w:cstheme="minorBidi"/>
      <w:kern w:val="2"/>
      <w:sz w:val="18"/>
      <w:szCs w:val="18"/>
      <w:lang w:bidi="ar-SA"/>
    </w:rPr>
  </w:style>
  <w:style w:type="table" w:customStyle="1" w:styleId="387">
    <w:name w:val="Plain Table 1"/>
    <w:basedOn w:val="88"/>
    <w:qFormat/>
    <w:uiPriority w:val="41"/>
    <w:tblPr>
      <w:tblBorders>
        <w:top w:val="single" w:color="7EC888" w:themeColor="background1" w:themeShade="BF" w:sz="4" w:space="0"/>
        <w:left w:val="single" w:color="7EC888" w:themeColor="background1" w:themeShade="BF" w:sz="4" w:space="0"/>
        <w:bottom w:val="single" w:color="7EC888" w:themeColor="background1" w:themeShade="BF" w:sz="4" w:space="0"/>
        <w:right w:val="single" w:color="7EC888" w:themeColor="background1" w:themeShade="BF" w:sz="4" w:space="0"/>
        <w:insideH w:val="single" w:color="7EC888" w:themeColor="background1" w:themeShade="BF" w:sz="4" w:space="0"/>
        <w:insideV w:val="single" w:color="7EC888" w:themeColor="background1" w:themeShade="BF" w:sz="4" w:space="0"/>
      </w:tblBorders>
    </w:tblPr>
    <w:tblStylePr w:type="firstRow">
      <w:rPr>
        <w:b/>
        <w:bCs/>
      </w:rPr>
    </w:tblStylePr>
    <w:tblStylePr w:type="lastRow">
      <w:rPr>
        <w:b/>
        <w:bCs/>
      </w:rPr>
      <w:tcPr>
        <w:tcBorders>
          <w:top w:val="double" w:color="7EC888" w:themeColor="background1" w:themeShade="BF" w:sz="4" w:space="0"/>
        </w:tcBorders>
      </w:tcPr>
    </w:tblStylePr>
    <w:tblStylePr w:type="firstCol">
      <w:rPr>
        <w:b/>
        <w:bCs/>
      </w:rPr>
    </w:tblStylePr>
    <w:tblStylePr w:type="lastCol">
      <w:rPr>
        <w:b/>
        <w:bCs/>
      </w:rPr>
    </w:tblStylePr>
    <w:tblStylePr w:type="band1Vert">
      <w:tcPr>
        <w:shd w:val="clear" w:color="auto" w:fill="BBE2C0" w:themeFill="background1" w:themeFillShade="F2"/>
      </w:tcPr>
    </w:tblStylePr>
    <w:tblStylePr w:type="band1Horz">
      <w:tcPr>
        <w:shd w:val="clear" w:color="auto" w:fill="BBE2C0" w:themeFill="background1" w:themeFillShade="F2"/>
      </w:tcPr>
    </w:tblStylePr>
  </w:style>
  <w:style w:type="table" w:customStyle="1" w:styleId="388">
    <w:name w:val="Plain Table 2"/>
    <w:basedOn w:val="88"/>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389">
    <w:name w:val="Plain Table 3"/>
    <w:basedOn w:val="88"/>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BBE2C0" w:themeFill="background1" w:themeFillShade="F2"/>
      </w:tcPr>
    </w:tblStylePr>
    <w:tblStylePr w:type="band1Horz">
      <w:tcPr>
        <w:shd w:val="clear" w:color="auto" w:fill="BBE2C0" w:themeFill="background1" w:themeFillShade="F2"/>
      </w:tcPr>
    </w:tblStylePr>
    <w:tblStylePr w:type="neCell">
      <w:tcPr>
        <w:tcBorders>
          <w:left w:val="nil"/>
        </w:tcBorders>
      </w:tcPr>
    </w:tblStylePr>
    <w:tblStylePr w:type="nwCell">
      <w:tcPr>
        <w:tcBorders>
          <w:right w:val="nil"/>
        </w:tcBorders>
      </w:tcPr>
    </w:tblStylePr>
  </w:style>
  <w:style w:type="table" w:customStyle="1" w:styleId="390">
    <w:name w:val="Plain Table 4"/>
    <w:basedOn w:val="88"/>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BBE2C0" w:themeFill="background1" w:themeFillShade="F2"/>
      </w:tcPr>
    </w:tblStylePr>
    <w:tblStylePr w:type="band1Horz">
      <w:tcPr>
        <w:shd w:val="clear" w:color="auto" w:fill="BBE2C0" w:themeFill="background1" w:themeFillShade="F2"/>
      </w:tcPr>
    </w:tblStylePr>
  </w:style>
  <w:style w:type="table" w:customStyle="1" w:styleId="391">
    <w:name w:val="Plain Table 5"/>
    <w:basedOn w:val="88"/>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CBE9CF" w:themeFill="background1"/>
      </w:tcPr>
    </w:tblStylePr>
    <w:tblStylePr w:type="band1Vert">
      <w:tcPr>
        <w:shd w:val="clear" w:color="auto" w:fill="BBE2C0" w:themeFill="background1" w:themeFillShade="F2"/>
      </w:tcPr>
    </w:tblStylePr>
    <w:tblStylePr w:type="band1Horz">
      <w:tcPr>
        <w:shd w:val="clear" w:color="auto" w:fill="BBE2C0"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392">
    <w:name w:val="No Spacing"/>
    <w:semiHidden/>
    <w:unhideWhenUsed/>
    <w:qFormat/>
    <w:uiPriority w:val="99"/>
    <w:pPr>
      <w:widowControl w:val="0"/>
      <w:jc w:val="both"/>
    </w:pPr>
    <w:rPr>
      <w:rFonts w:asciiTheme="minorHAnsi" w:hAnsiTheme="minorHAnsi" w:eastAsiaTheme="minorEastAsia" w:cstheme="minorBidi"/>
      <w:kern w:val="2"/>
      <w:sz w:val="21"/>
      <w:szCs w:val="24"/>
      <w:lang w:val="en-US" w:eastAsia="zh-CN" w:bidi="ar-SA"/>
    </w:rPr>
  </w:style>
  <w:style w:type="character" w:customStyle="1" w:styleId="393">
    <w:name w:val="信息标题 字符"/>
    <w:basedOn w:val="231"/>
    <w:link w:val="79"/>
    <w:qFormat/>
    <w:uiPriority w:val="0"/>
    <w:rPr>
      <w:rFonts w:asciiTheme="majorHAnsi" w:hAnsiTheme="majorHAnsi" w:eastAsiaTheme="majorEastAsia" w:cstheme="majorBidi"/>
      <w:kern w:val="2"/>
      <w:sz w:val="24"/>
      <w:szCs w:val="24"/>
      <w:shd w:val="pct20" w:color="auto" w:fill="auto"/>
      <w:lang w:bidi="ar-SA"/>
    </w:rPr>
  </w:style>
  <w:style w:type="character" w:customStyle="1" w:styleId="394">
    <w:name w:val="页脚 字符"/>
    <w:basedOn w:val="231"/>
    <w:link w:val="55"/>
    <w:qFormat/>
    <w:uiPriority w:val="0"/>
    <w:rPr>
      <w:rFonts w:asciiTheme="minorHAnsi" w:hAnsiTheme="minorHAnsi" w:eastAsiaTheme="minorEastAsia" w:cstheme="minorBidi"/>
      <w:kern w:val="2"/>
      <w:sz w:val="18"/>
      <w:szCs w:val="18"/>
      <w:lang w:bidi="ar-SA"/>
    </w:rPr>
  </w:style>
  <w:style w:type="character" w:customStyle="1" w:styleId="395">
    <w:name w:val="页眉 字符"/>
    <w:basedOn w:val="231"/>
    <w:link w:val="57"/>
    <w:qFormat/>
    <w:uiPriority w:val="0"/>
    <w:rPr>
      <w:rFonts w:asciiTheme="minorHAnsi" w:hAnsiTheme="minorHAnsi" w:eastAsiaTheme="minorEastAsia" w:cstheme="minorBidi"/>
      <w:kern w:val="2"/>
      <w:sz w:val="18"/>
      <w:szCs w:val="18"/>
      <w:lang w:bidi="ar-SA"/>
    </w:rPr>
  </w:style>
  <w:style w:type="paragraph" w:styleId="396">
    <w:name w:val="Quote"/>
    <w:basedOn w:val="1"/>
    <w:next w:val="1"/>
    <w:link w:val="397"/>
    <w:semiHidden/>
    <w:unhideWhenUsed/>
    <w:qFormat/>
    <w:uiPriority w:val="99"/>
    <w:pPr>
      <w:spacing w:before="20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397">
    <w:name w:val="引用 字符"/>
    <w:basedOn w:val="231"/>
    <w:link w:val="396"/>
    <w:semiHidden/>
    <w:qFormat/>
    <w:uiPriority w:val="99"/>
    <w:rPr>
      <w:rFonts w:asciiTheme="minorHAnsi" w:hAnsiTheme="minorHAnsi" w:eastAsiaTheme="minorEastAsia" w:cstheme="minorBidi"/>
      <w:i/>
      <w:iCs/>
      <w:color w:val="404040" w:themeColor="text1" w:themeTint="BF"/>
      <w:kern w:val="2"/>
      <w:sz w:val="21"/>
      <w:szCs w:val="24"/>
      <w:lang w:bidi="ar-SA"/>
      <w14:textFill>
        <w14:solidFill>
          <w14:schemeClr w14:val="tx1">
            <w14:lumMod w14:val="75000"/>
            <w14:lumOff w14:val="25000"/>
          </w14:schemeClr>
        </w14:solidFill>
      </w14:textFill>
    </w:rPr>
  </w:style>
  <w:style w:type="character" w:styleId="398">
    <w:name w:val="Placeholder Text"/>
    <w:basedOn w:val="231"/>
    <w:semiHidden/>
    <w:unhideWhenUsed/>
    <w:qFormat/>
    <w:uiPriority w:val="99"/>
    <w:rPr>
      <w:color w:val="666666"/>
    </w:rPr>
  </w:style>
  <w:style w:type="character" w:customStyle="1" w:styleId="399">
    <w:name w:val="正文文本 字符"/>
    <w:basedOn w:val="231"/>
    <w:link w:val="34"/>
    <w:qFormat/>
    <w:uiPriority w:val="0"/>
    <w:rPr>
      <w:rFonts w:asciiTheme="minorHAnsi" w:hAnsiTheme="minorHAnsi" w:eastAsiaTheme="minorEastAsia" w:cstheme="minorBidi"/>
      <w:kern w:val="2"/>
      <w:sz w:val="21"/>
      <w:szCs w:val="24"/>
      <w:lang w:bidi="ar-SA"/>
    </w:rPr>
  </w:style>
  <w:style w:type="character" w:customStyle="1" w:styleId="400">
    <w:name w:val="正文文本 2 字符"/>
    <w:basedOn w:val="231"/>
    <w:link w:val="76"/>
    <w:qFormat/>
    <w:uiPriority w:val="0"/>
    <w:rPr>
      <w:rFonts w:asciiTheme="minorHAnsi" w:hAnsiTheme="minorHAnsi" w:eastAsiaTheme="minorEastAsia" w:cstheme="minorBidi"/>
      <w:kern w:val="2"/>
      <w:sz w:val="21"/>
      <w:szCs w:val="24"/>
      <w:lang w:bidi="ar-SA"/>
    </w:rPr>
  </w:style>
  <w:style w:type="character" w:customStyle="1" w:styleId="401">
    <w:name w:val="正文文本 3 字符"/>
    <w:basedOn w:val="231"/>
    <w:link w:val="31"/>
    <w:qFormat/>
    <w:uiPriority w:val="0"/>
    <w:rPr>
      <w:rFonts w:asciiTheme="minorHAnsi" w:hAnsiTheme="minorHAnsi" w:eastAsiaTheme="minorEastAsia" w:cstheme="minorBidi"/>
      <w:kern w:val="2"/>
      <w:sz w:val="16"/>
      <w:szCs w:val="16"/>
      <w:lang w:bidi="ar-SA"/>
    </w:rPr>
  </w:style>
  <w:style w:type="character" w:customStyle="1" w:styleId="402">
    <w:name w:val="正文文本首行缩进 字符"/>
    <w:basedOn w:val="399"/>
    <w:link w:val="86"/>
    <w:qFormat/>
    <w:uiPriority w:val="0"/>
    <w:rPr>
      <w:rFonts w:asciiTheme="minorHAnsi" w:hAnsiTheme="minorHAnsi" w:eastAsiaTheme="minorEastAsia" w:cstheme="minorBidi"/>
      <w:kern w:val="2"/>
      <w:sz w:val="21"/>
      <w:szCs w:val="24"/>
      <w:lang w:bidi="ar-SA"/>
    </w:rPr>
  </w:style>
  <w:style w:type="character" w:customStyle="1" w:styleId="403">
    <w:name w:val="正文文本缩进 字符"/>
    <w:basedOn w:val="231"/>
    <w:link w:val="35"/>
    <w:qFormat/>
    <w:uiPriority w:val="0"/>
    <w:rPr>
      <w:rFonts w:asciiTheme="minorHAnsi" w:hAnsiTheme="minorHAnsi" w:eastAsiaTheme="minorEastAsia" w:cstheme="minorBidi"/>
      <w:kern w:val="2"/>
      <w:sz w:val="21"/>
      <w:szCs w:val="24"/>
      <w:lang w:bidi="ar-SA"/>
    </w:rPr>
  </w:style>
  <w:style w:type="character" w:customStyle="1" w:styleId="404">
    <w:name w:val="正文文本首行缩进 2 字符"/>
    <w:basedOn w:val="403"/>
    <w:link w:val="87"/>
    <w:qFormat/>
    <w:uiPriority w:val="0"/>
    <w:rPr>
      <w:rFonts w:asciiTheme="minorHAnsi" w:hAnsiTheme="minorHAnsi" w:eastAsiaTheme="minorEastAsia" w:cstheme="minorBidi"/>
      <w:kern w:val="2"/>
      <w:sz w:val="21"/>
      <w:szCs w:val="24"/>
      <w:lang w:bidi="ar-SA"/>
    </w:rPr>
  </w:style>
  <w:style w:type="character" w:customStyle="1" w:styleId="405">
    <w:name w:val="正文文本缩进 2 字符"/>
    <w:basedOn w:val="231"/>
    <w:link w:val="51"/>
    <w:qFormat/>
    <w:uiPriority w:val="0"/>
    <w:rPr>
      <w:rFonts w:asciiTheme="minorHAnsi" w:hAnsiTheme="minorHAnsi" w:eastAsiaTheme="minorEastAsia" w:cstheme="minorBidi"/>
      <w:kern w:val="2"/>
      <w:sz w:val="21"/>
      <w:szCs w:val="24"/>
      <w:lang w:bidi="ar-SA"/>
    </w:rPr>
  </w:style>
  <w:style w:type="character" w:customStyle="1" w:styleId="406">
    <w:name w:val="正文文本缩进 3 字符"/>
    <w:basedOn w:val="231"/>
    <w:link w:val="70"/>
    <w:qFormat/>
    <w:uiPriority w:val="0"/>
    <w:rPr>
      <w:rFonts w:asciiTheme="minorHAnsi" w:hAnsiTheme="minorHAnsi" w:eastAsiaTheme="minorEastAsia" w:cstheme="minorBidi"/>
      <w:kern w:val="2"/>
      <w:sz w:val="16"/>
      <w:szCs w:val="16"/>
      <w:lang w:bidi="ar-SA"/>
    </w:rPr>
  </w:style>
  <w:style w:type="character" w:customStyle="1" w:styleId="407">
    <w:name w:val="Smart Hyperlink"/>
    <w:basedOn w:val="231"/>
    <w:semiHidden/>
    <w:unhideWhenUsed/>
    <w:qFormat/>
    <w:uiPriority w:val="99"/>
    <w:rPr>
      <w:u w:val="dotted"/>
    </w:rPr>
  </w:style>
  <w:style w:type="character" w:customStyle="1" w:styleId="408">
    <w:name w:val="Smart Link"/>
    <w:basedOn w:val="231"/>
    <w:semiHidden/>
    <w:unhideWhenUsed/>
    <w:qFormat/>
    <w:uiPriority w:val="99"/>
    <w:rPr>
      <w:color w:val="0000FF"/>
      <w:u w:val="single"/>
      <w:shd w:val="clear" w:color="auto" w:fill="F3F2F1"/>
    </w:rPr>
  </w:style>
  <w:style w:type="character" w:customStyle="1" w:styleId="409">
    <w:name w:val="注释标题 字符"/>
    <w:basedOn w:val="231"/>
    <w:link w:val="16"/>
    <w:qFormat/>
    <w:uiPriority w:val="0"/>
    <w:rPr>
      <w:rFonts w:asciiTheme="minorHAnsi" w:hAnsiTheme="minorHAnsi" w:eastAsiaTheme="minorEastAsia" w:cstheme="minorBidi"/>
      <w:kern w:val="2"/>
      <w:sz w:val="21"/>
      <w:szCs w:val="24"/>
      <w:lang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4816</Words>
  <Characters>5356</Characters>
  <Lines>70</Lines>
  <Paragraphs>19</Paragraphs>
  <TotalTime>1</TotalTime>
  <ScaleCrop>false</ScaleCrop>
  <LinksUpToDate>false</LinksUpToDate>
  <CharactersWithSpaces>5398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2026-06-18T02:19:00Z</dcterms:created>
  <dc:creator>Administrator</dc:creator>
  <cp:lastModifiedBy>地球上最后一个EMO男孩</cp:lastModifiedBy>
  <dcterms:modified xsi:type="dcterms:W3CDTF">2026-07-29T07:59:30Z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eyJoZGlkIjoiZDg0NzI2OTI3NDllNDYwMTM2ZDQzYzI1OTY5ZjBiMGYiLCJ1c2VySWQiOiI4NjA2OTc4MzUifQ==</vt:lpwstr>
  </property>
  <property fmtid="{D5CDD505-2E9C-101B-9397-08002B2CF9AE}" pid="4" name="ICV">
    <vt:lpwstr>07E12AEBA6894045A8497702C82E36C7_12</vt:lpwstr>
  </property>
</Properties>
</file>